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:rsidR="003F1354" w:rsidRPr="003F1354" w:rsidRDefault="003F1354" w:rsidP="003F1354">
      <w:pPr>
        <w:jc w:val="center"/>
      </w:pPr>
    </w:p>
    <w:p w:rsidR="003F1354" w:rsidRPr="003F1354" w:rsidRDefault="003F1354" w:rsidP="003F1354">
      <w:pPr>
        <w:pStyle w:val="Heading1"/>
        <w:tabs>
          <w:tab w:val="left" w:pos="2430"/>
          <w:tab w:val="left" w:pos="2520"/>
        </w:tabs>
        <w:spacing w:before="0" w:after="120"/>
        <w:jc w:val="center"/>
        <w:rPr>
          <w:rFonts w:ascii="Times New Roman" w:eastAsia="Batang" w:hAnsi="Times New Roman"/>
          <w:sz w:val="24"/>
          <w:szCs w:val="24"/>
        </w:rPr>
      </w:pPr>
      <w:r w:rsidRPr="003F1354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4744720</wp:posOffset>
            </wp:positionH>
            <wp:positionV relativeFrom="paragraph">
              <wp:posOffset>8255</wp:posOffset>
            </wp:positionV>
            <wp:extent cx="1130935" cy="1270635"/>
            <wp:effectExtent l="0" t="0" r="0" b="5715"/>
            <wp:wrapSquare wrapText="bothSides"/>
            <wp:docPr id="231" name="Imagine 231" descr="STEMA COLOR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38" descr="STEMA COLORA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27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1354"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-180975</wp:posOffset>
            </wp:positionH>
            <wp:positionV relativeFrom="paragraph">
              <wp:posOffset>0</wp:posOffset>
            </wp:positionV>
            <wp:extent cx="1257300" cy="1181100"/>
            <wp:effectExtent l="0" t="0" r="0" b="0"/>
            <wp:wrapSquare wrapText="bothSides"/>
            <wp:docPr id="232" name="Imagine 232" descr="DEKRA OFICI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39" descr="DEKRA OFICIA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F1354">
        <w:rPr>
          <w:rFonts w:ascii="Times New Roman" w:eastAsia="Batang" w:hAnsi="Times New Roman"/>
          <w:sz w:val="24"/>
          <w:szCs w:val="24"/>
        </w:rPr>
        <w:t>CONSILIUL JUDEŢEAN CĂLĂRAŞI</w:t>
      </w:r>
    </w:p>
    <w:p w:rsidR="003F1354" w:rsidRPr="003F1354" w:rsidRDefault="003F1354" w:rsidP="003F1354">
      <w:pPr>
        <w:jc w:val="center"/>
        <w:rPr>
          <w:b/>
          <w:bCs/>
          <w:kern w:val="36"/>
        </w:rPr>
      </w:pPr>
      <w:proofErr w:type="spellStart"/>
      <w:r w:rsidRPr="003F1354">
        <w:rPr>
          <w:b/>
          <w:bCs/>
          <w:kern w:val="36"/>
        </w:rPr>
        <w:t>Directia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Generala</w:t>
      </w:r>
      <w:proofErr w:type="spellEnd"/>
      <w:r w:rsidRPr="003F1354">
        <w:rPr>
          <w:b/>
          <w:bCs/>
          <w:kern w:val="36"/>
        </w:rPr>
        <w:t xml:space="preserve"> de Asistenta Sociala </w:t>
      </w:r>
      <w:proofErr w:type="spellStart"/>
      <w:r w:rsidRPr="003F1354">
        <w:rPr>
          <w:b/>
          <w:bCs/>
          <w:kern w:val="36"/>
        </w:rPr>
        <w:t>si</w:t>
      </w:r>
      <w:proofErr w:type="spellEnd"/>
      <w:r w:rsidRPr="003F1354">
        <w:rPr>
          <w:b/>
          <w:bCs/>
          <w:kern w:val="36"/>
        </w:rPr>
        <w:t xml:space="preserve"> </w:t>
      </w:r>
      <w:proofErr w:type="spellStart"/>
      <w:r w:rsidRPr="003F1354">
        <w:rPr>
          <w:b/>
          <w:bCs/>
          <w:kern w:val="36"/>
        </w:rPr>
        <w:t>Protectia</w:t>
      </w:r>
      <w:proofErr w:type="spellEnd"/>
      <w:r w:rsidRPr="003F1354">
        <w:rPr>
          <w:b/>
          <w:bCs/>
          <w:kern w:val="36"/>
        </w:rPr>
        <w:t xml:space="preserve">   </w:t>
      </w:r>
      <w:proofErr w:type="spellStart"/>
      <w:r w:rsidRPr="003F1354">
        <w:rPr>
          <w:b/>
          <w:bCs/>
          <w:kern w:val="36"/>
        </w:rPr>
        <w:t>Copilului</w:t>
      </w:r>
      <w:proofErr w:type="spellEnd"/>
      <w:r w:rsidRPr="003F1354">
        <w:rPr>
          <w:b/>
          <w:bCs/>
          <w:kern w:val="36"/>
        </w:rPr>
        <w:t xml:space="preserve"> Calarasi</w:t>
      </w:r>
    </w:p>
    <w:p w:rsidR="003F1354" w:rsidRPr="003F1354" w:rsidRDefault="003F1354" w:rsidP="003F1354">
      <w:pPr>
        <w:jc w:val="center"/>
      </w:pPr>
      <w:proofErr w:type="spellStart"/>
      <w:r w:rsidRPr="003F1354">
        <w:rPr>
          <w:rStyle w:val="Strong"/>
        </w:rPr>
        <w:t>Adresa</w:t>
      </w:r>
      <w:proofErr w:type="spellEnd"/>
      <w:r w:rsidRPr="003F1354">
        <w:rPr>
          <w:rStyle w:val="Strong"/>
        </w:rPr>
        <w:t>:</w:t>
      </w:r>
      <w:r w:rsidRPr="003F1354">
        <w:t xml:space="preserve"> 910105 - </w:t>
      </w:r>
      <w:proofErr w:type="spellStart"/>
      <w:r w:rsidRPr="003F1354">
        <w:t>Călăraşi</w:t>
      </w:r>
      <w:proofErr w:type="spellEnd"/>
      <w:r w:rsidRPr="003F1354">
        <w:t xml:space="preserve"> - str. </w:t>
      </w:r>
      <w:proofErr w:type="spellStart"/>
      <w:r w:rsidRPr="003F1354">
        <w:t>Bărăganului</w:t>
      </w:r>
      <w:proofErr w:type="spellEnd"/>
      <w:r w:rsidRPr="003F1354">
        <w:t xml:space="preserve"> nr. 1 ;</w:t>
      </w:r>
      <w:r w:rsidRPr="003F1354">
        <w:br/>
      </w:r>
      <w:r w:rsidRPr="003F1354">
        <w:rPr>
          <w:rStyle w:val="Strong"/>
        </w:rPr>
        <w:t>Tel./Fax:</w:t>
      </w:r>
      <w:r w:rsidRPr="003F1354">
        <w:t xml:space="preserve"> 0242 - 311060 ; 0242 – 306918 ; </w:t>
      </w:r>
      <w:r w:rsidRPr="003F1354">
        <w:br/>
      </w:r>
      <w:r w:rsidRPr="003F1354">
        <w:rPr>
          <w:rStyle w:val="Strong"/>
        </w:rPr>
        <w:t>E-mail:</w:t>
      </w:r>
      <w:r w:rsidRPr="003F1354">
        <w:t xml:space="preserve"> </w:t>
      </w:r>
      <w:hyperlink r:id="rId9" w:history="1">
        <w:r w:rsidRPr="003F1354">
          <w:rPr>
            <w:rStyle w:val="Hyperlink"/>
          </w:rPr>
          <w:t>directie@dgaspc-cl.ro</w:t>
        </w:r>
      </w:hyperlink>
    </w:p>
    <w:p w:rsidR="003F1354" w:rsidRPr="003F1354" w:rsidRDefault="003F1354" w:rsidP="003F1354">
      <w:pPr>
        <w:ind w:firstLine="708"/>
        <w:jc w:val="center"/>
      </w:pPr>
    </w:p>
    <w:p w:rsidR="003F1354" w:rsidRPr="003F1354" w:rsidRDefault="00DB1D71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color w:val="212121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1.95pt;margin-top:8.65pt;width:472.6pt;height:0;z-index:251661312" o:connectortype="straight"/>
        </w:pict>
      </w:r>
    </w:p>
    <w:p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:rsidR="003F1354" w:rsidRPr="003F1354" w:rsidRDefault="003F1354" w:rsidP="00DA2365">
      <w:pPr>
        <w:pStyle w:val="Bodytext31"/>
        <w:shd w:val="clear" w:color="auto" w:fill="auto"/>
        <w:spacing w:line="230" w:lineRule="exact"/>
        <w:ind w:left="140" w:firstLine="0"/>
        <w:rPr>
          <w:rStyle w:val="Bodytext30"/>
          <w:rFonts w:ascii="Times New Roman" w:hAnsi="Times New Roman" w:cs="Times New Roman"/>
          <w:b/>
          <w:bCs/>
        </w:rPr>
      </w:pPr>
    </w:p>
    <w:p w:rsidR="00DA2365" w:rsidRPr="003F1354" w:rsidRDefault="00DA2365" w:rsidP="00DA2365">
      <w:pPr>
        <w:pStyle w:val="Bodytext31"/>
        <w:shd w:val="clear" w:color="auto" w:fill="auto"/>
        <w:spacing w:line="230" w:lineRule="exact"/>
        <w:ind w:left="140" w:firstLine="0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>CONTRACT</w:t>
      </w:r>
    </w:p>
    <w:p w:rsidR="00DA2365" w:rsidRDefault="00DA2365" w:rsidP="00DA2365">
      <w:pPr>
        <w:pStyle w:val="Bodytext21"/>
        <w:shd w:val="clear" w:color="auto" w:fill="auto"/>
        <w:spacing w:after="211" w:line="220" w:lineRule="exact"/>
        <w:ind w:left="140" w:firstLine="0"/>
        <w:rPr>
          <w:rStyle w:val="Bodytext20"/>
          <w:rFonts w:ascii="Times New Roman" w:hAnsi="Times New Roman" w:cs="Times New Roman"/>
          <w:b/>
        </w:rPr>
      </w:pPr>
      <w:r w:rsidRPr="00FA193E">
        <w:rPr>
          <w:rStyle w:val="Bodytext20"/>
          <w:rFonts w:ascii="Times New Roman" w:hAnsi="Times New Roman" w:cs="Times New Roman"/>
          <w:b/>
        </w:rPr>
        <w:t>pentru acordarea de servicii sociale</w:t>
      </w:r>
      <w:r w:rsidR="00100F26" w:rsidRPr="00FA193E">
        <w:rPr>
          <w:rStyle w:val="Bodytext20"/>
          <w:rFonts w:ascii="Times New Roman" w:hAnsi="Times New Roman" w:cs="Times New Roman"/>
          <w:b/>
        </w:rPr>
        <w:t xml:space="preserve"> cu cazare</w:t>
      </w:r>
    </w:p>
    <w:p w:rsidR="00FA193E" w:rsidRPr="00FA193E" w:rsidRDefault="00FA193E" w:rsidP="00DA2365">
      <w:pPr>
        <w:pStyle w:val="Bodytext21"/>
        <w:shd w:val="clear" w:color="auto" w:fill="auto"/>
        <w:spacing w:after="211" w:line="220" w:lineRule="exact"/>
        <w:ind w:left="140" w:firstLine="0"/>
        <w:rPr>
          <w:rFonts w:ascii="Times New Roman" w:hAnsi="Times New Roman" w:cs="Times New Roman"/>
          <w:b/>
        </w:rPr>
      </w:pPr>
    </w:p>
    <w:p w:rsidR="00DA2365" w:rsidRPr="003F1354" w:rsidRDefault="00DA2365" w:rsidP="00DA2365">
      <w:pPr>
        <w:pStyle w:val="Bodytext31"/>
        <w:shd w:val="clear" w:color="auto" w:fill="auto"/>
        <w:spacing w:line="254" w:lineRule="exact"/>
        <w:ind w:left="960" w:firstLine="8"/>
        <w:jc w:val="left"/>
        <w:rPr>
          <w:rFonts w:ascii="Times New Roman" w:hAnsi="Times New Roman" w:cs="Times New Roman"/>
        </w:rPr>
      </w:pPr>
      <w:r w:rsidRPr="003F1354">
        <w:rPr>
          <w:rStyle w:val="Bodytext32"/>
          <w:rFonts w:ascii="Times New Roman" w:hAnsi="Times New Roman" w:cs="Times New Roman"/>
          <w:b/>
          <w:bCs/>
        </w:rPr>
        <w:t>Preambul</w:t>
      </w:r>
    </w:p>
    <w:p w:rsidR="00DA2365" w:rsidRPr="003F1354" w:rsidRDefault="00DA2365" w:rsidP="00DA2365">
      <w:pPr>
        <w:pStyle w:val="Bodytext21"/>
        <w:shd w:val="clear" w:color="auto" w:fill="auto"/>
        <w:spacing w:after="328" w:line="254" w:lineRule="exact"/>
        <w:ind w:left="340" w:right="380" w:firstLine="628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 temeiul L</w:t>
      </w:r>
      <w:r w:rsidR="0075781B" w:rsidRPr="003F1354">
        <w:rPr>
          <w:rStyle w:val="Bodytext20"/>
          <w:rFonts w:ascii="Times New Roman" w:hAnsi="Times New Roman" w:cs="Times New Roman"/>
        </w:rPr>
        <w:t>egii nr. 98/2016 privind achizit</w:t>
      </w:r>
      <w:r w:rsidRPr="003F1354">
        <w:rPr>
          <w:rStyle w:val="Bodytext20"/>
          <w:rFonts w:ascii="Times New Roman" w:hAnsi="Times New Roman" w:cs="Times New Roman"/>
        </w:rPr>
        <w:t>iile publice, cu modificarile si completarile ulterioare, a Normelor metodologice de aplicare a prevederilor referitoare la a</w:t>
      </w:r>
      <w:r w:rsidR="0075781B" w:rsidRPr="003F1354">
        <w:rPr>
          <w:rStyle w:val="Bodytext20"/>
          <w:rFonts w:ascii="Times New Roman" w:hAnsi="Times New Roman" w:cs="Times New Roman"/>
        </w:rPr>
        <w:t>tribuirea contractului de achizit</w:t>
      </w:r>
      <w:r w:rsidRPr="003F1354">
        <w:rPr>
          <w:rStyle w:val="Bodytext20"/>
          <w:rFonts w:ascii="Times New Roman" w:hAnsi="Times New Roman" w:cs="Times New Roman"/>
        </w:rPr>
        <w:t>ie publica/acordului-cadru din Legea nr. 98/2016 privind achizi</w:t>
      </w:r>
      <w:r w:rsidR="0075781B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 publice, aprobate prin Hotararea Guvemului nr. 395/2016, cu modificarile si completarile ulterioare, ale Ordonantei Guvemului nr. 68/2003 privind serviciile sociale si ale Legii nr. 292/</w:t>
      </w:r>
      <w:r w:rsidR="0075781B" w:rsidRPr="003F1354">
        <w:rPr>
          <w:rStyle w:val="Bodytext20"/>
          <w:rFonts w:ascii="Times New Roman" w:hAnsi="Times New Roman" w:cs="Times New Roman"/>
        </w:rPr>
        <w:t>2011 a asistentei sociale, s-a i</w:t>
      </w:r>
      <w:r w:rsidRPr="003F1354">
        <w:rPr>
          <w:rStyle w:val="Bodytext20"/>
          <w:rFonts w:ascii="Times New Roman" w:hAnsi="Times New Roman" w:cs="Times New Roman"/>
        </w:rPr>
        <w:t xml:space="preserve">ncheiat prezentul contract de fumizare de servicii sociale, </w:t>
      </w:r>
      <w:r w:rsidRPr="003F1354">
        <w:rPr>
          <w:rStyle w:val="Bodytext2Italic"/>
          <w:rFonts w:ascii="Times New Roman" w:hAnsi="Times New Roman" w:cs="Times New Roman"/>
        </w:rPr>
        <w:t>intre:</w:t>
      </w:r>
    </w:p>
    <w:p w:rsidR="00DA2365" w:rsidRPr="003F1354" w:rsidRDefault="0075781B" w:rsidP="00DA2365">
      <w:pPr>
        <w:pStyle w:val="Heading221"/>
        <w:keepNext/>
        <w:keepLines/>
        <w:shd w:val="clear" w:color="auto" w:fill="auto"/>
        <w:spacing w:before="0" w:after="216" w:line="220" w:lineRule="exact"/>
        <w:ind w:left="240"/>
        <w:rPr>
          <w:rFonts w:ascii="Times New Roman" w:hAnsi="Times New Roman" w:cs="Times New Roman"/>
        </w:rPr>
      </w:pPr>
      <w:bookmarkStart w:id="0" w:name="bookmark6"/>
      <w:r w:rsidRPr="003F1354">
        <w:rPr>
          <w:rStyle w:val="Heading220"/>
          <w:rFonts w:ascii="Times New Roman" w:hAnsi="Times New Roman" w:cs="Times New Roman"/>
          <w:b/>
          <w:bCs/>
        </w:rPr>
        <w:t>Art.1</w:t>
      </w:r>
      <w:r w:rsidR="00DA2365" w:rsidRPr="003F1354">
        <w:rPr>
          <w:rStyle w:val="Heading220"/>
          <w:rFonts w:ascii="Times New Roman" w:hAnsi="Times New Roman" w:cs="Times New Roman"/>
          <w:b/>
          <w:bCs/>
        </w:rPr>
        <w:t xml:space="preserve">, </w:t>
      </w:r>
      <w:r w:rsidRPr="003F1354">
        <w:rPr>
          <w:rStyle w:val="Heading222"/>
          <w:rFonts w:ascii="Times New Roman" w:hAnsi="Times New Roman" w:cs="Times New Roman"/>
          <w:b/>
          <w:bCs/>
        </w:rPr>
        <w:t>Partil</w:t>
      </w:r>
      <w:r w:rsidR="00DA2365" w:rsidRPr="003F1354">
        <w:rPr>
          <w:rStyle w:val="Heading222"/>
          <w:rFonts w:ascii="Times New Roman" w:hAnsi="Times New Roman" w:cs="Times New Roman"/>
          <w:b/>
          <w:bCs/>
        </w:rPr>
        <w:t>e contractante</w:t>
      </w:r>
      <w:r w:rsidR="00DA2365" w:rsidRPr="003F1354">
        <w:rPr>
          <w:rStyle w:val="Heading220"/>
          <w:rFonts w:ascii="Times New Roman" w:hAnsi="Times New Roman" w:cs="Times New Roman"/>
          <w:b/>
          <w:bCs/>
        </w:rPr>
        <w:t>:</w:t>
      </w:r>
      <w:bookmarkEnd w:id="0"/>
    </w:p>
    <w:p w:rsidR="00100F26" w:rsidRDefault="00DA2365" w:rsidP="00100F26">
      <w:pPr>
        <w:pStyle w:val="Bodytext61"/>
        <w:shd w:val="clear" w:color="auto" w:fill="auto"/>
        <w:spacing w:before="0"/>
        <w:ind w:left="284" w:right="334" w:firstLine="0"/>
        <w:jc w:val="both"/>
        <w:rPr>
          <w:rStyle w:val="Bodytext20"/>
          <w:rFonts w:ascii="Times New Roman" w:hAnsi="Times New Roman" w:cs="Times New Roman"/>
          <w:b w:val="0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>DIRECTIA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 xml:space="preserve"> GENERALA DE ASISTENTA SOCIALA SI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 PROTEC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>TI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A COPILULUI </w:t>
      </w:r>
      <w:r w:rsidR="0075781B" w:rsidRPr="003F1354">
        <w:rPr>
          <w:rStyle w:val="Bodytext60"/>
          <w:rFonts w:ascii="Times New Roman" w:hAnsi="Times New Roman" w:cs="Times New Roman"/>
          <w:b/>
          <w:bCs/>
        </w:rPr>
        <w:t>CALARASI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, 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cu sediul </w:t>
      </w:r>
      <w:r w:rsidRPr="00100F26">
        <w:rPr>
          <w:rStyle w:val="Bodytext60"/>
          <w:rFonts w:ascii="Times New Roman" w:hAnsi="Times New Roman" w:cs="Times New Roman"/>
          <w:bCs/>
        </w:rPr>
        <w:t>in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 </w:t>
      </w:r>
      <w:r w:rsidR="007A0F9E" w:rsidRPr="003F1354">
        <w:rPr>
          <w:rStyle w:val="Bodytext60"/>
          <w:rFonts w:ascii="Times New Roman" w:hAnsi="Times New Roman" w:cs="Times New Roman"/>
          <w:bCs/>
        </w:rPr>
        <w:t>m</w:t>
      </w:r>
      <w:r w:rsidR="0075781B" w:rsidRPr="003F1354">
        <w:rPr>
          <w:rStyle w:val="Bodytext60"/>
          <w:rFonts w:ascii="Times New Roman" w:hAnsi="Times New Roman" w:cs="Times New Roman"/>
          <w:bCs/>
        </w:rPr>
        <w:t>un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icipiul Calarasi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, 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str. Baraganului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, nr. </w:t>
      </w:r>
      <w:r w:rsidR="00100F26" w:rsidRPr="00100F26">
        <w:rPr>
          <w:rStyle w:val="Bodytext60"/>
          <w:rFonts w:ascii="Times New Roman" w:hAnsi="Times New Roman" w:cs="Times New Roman"/>
          <w:bCs/>
        </w:rPr>
        <w:t>1</w:t>
      </w:r>
      <w:r w:rsidRPr="003F1354">
        <w:rPr>
          <w:rStyle w:val="Bodytext60"/>
          <w:rFonts w:ascii="Times New Roman" w:hAnsi="Times New Roman" w:cs="Times New Roman"/>
          <w:b/>
          <w:bCs/>
        </w:rPr>
        <w:t xml:space="preserve">, 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judetul 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>Calarasi</w:t>
      </w:r>
      <w:r w:rsidRPr="003F1354">
        <w:rPr>
          <w:rStyle w:val="Bodytext6NotBold"/>
          <w:rFonts w:ascii="Times New Roman" w:hAnsi="Times New Roman" w:cs="Times New Roman"/>
          <w:b w:val="0"/>
          <w:bCs w:val="0"/>
        </w:rPr>
        <w:t>, tel.</w:t>
      </w:r>
      <w:r w:rsidR="0075781B" w:rsidRPr="003F1354">
        <w:rPr>
          <w:rStyle w:val="Bodytext6NotBold"/>
          <w:rFonts w:ascii="Times New Roman" w:hAnsi="Times New Roman" w:cs="Times New Roman"/>
          <w:b w:val="0"/>
          <w:bCs w:val="0"/>
        </w:rPr>
        <w:t xml:space="preserve"> 0241/311060</w:t>
      </w:r>
      <w:r w:rsidRPr="003F1354">
        <w:rPr>
          <w:rStyle w:val="Bodytext20"/>
          <w:rFonts w:ascii="Times New Roman" w:hAnsi="Times New Roman" w:cs="Times New Roman"/>
          <w:b w:val="0"/>
        </w:rPr>
        <w:t>, fax 02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>42/306918</w:t>
      </w:r>
      <w:r w:rsidRPr="003F1354">
        <w:rPr>
          <w:rStyle w:val="Bodytext20"/>
          <w:rFonts w:ascii="Times New Roman" w:hAnsi="Times New Roman" w:cs="Times New Roman"/>
          <w:b w:val="0"/>
        </w:rPr>
        <w:t>,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 xml:space="preserve"> e-mail:directie@dgaspc-cl.ro,</w:t>
      </w:r>
      <w:r w:rsidR="00215292">
        <w:rPr>
          <w:rStyle w:val="Bodytext20"/>
          <w:rFonts w:ascii="Times New Roman" w:hAnsi="Times New Roman" w:cs="Times New Roman"/>
          <w:b w:val="0"/>
        </w:rPr>
        <w:t xml:space="preserve"> cod fiscal 17157183</w:t>
      </w:r>
      <w:r w:rsidRPr="003F1354">
        <w:rPr>
          <w:rStyle w:val="Bodytext20"/>
          <w:rFonts w:ascii="Times New Roman" w:hAnsi="Times New Roman" w:cs="Times New Roman"/>
          <w:b w:val="0"/>
        </w:rPr>
        <w:t xml:space="preserve">, cont deschis la Trezoreria municipiului </w:t>
      </w:r>
      <w:r w:rsidR="0075781B" w:rsidRPr="003F1354">
        <w:rPr>
          <w:rStyle w:val="Bodytext20"/>
          <w:rFonts w:ascii="Times New Roman" w:hAnsi="Times New Roman" w:cs="Times New Roman"/>
          <w:b w:val="0"/>
        </w:rPr>
        <w:t>Calarasi</w:t>
      </w:r>
      <w:r w:rsidRPr="003F1354">
        <w:rPr>
          <w:rStyle w:val="Bodytext20"/>
          <w:rFonts w:ascii="Times New Roman" w:hAnsi="Times New Roman" w:cs="Times New Roman"/>
          <w:b w:val="0"/>
        </w:rPr>
        <w:t>, reprezentata prin</w:t>
      </w:r>
      <w:r w:rsidR="00986DCE">
        <w:rPr>
          <w:rStyle w:val="Bodytext20"/>
          <w:rFonts w:ascii="Times New Roman" w:hAnsi="Times New Roman" w:cs="Times New Roman"/>
          <w:b w:val="0"/>
        </w:rPr>
        <w:t>…………….</w:t>
      </w:r>
      <w:r w:rsidR="006A0A55" w:rsidRPr="003F1354">
        <w:rPr>
          <w:rStyle w:val="Bodytext20"/>
          <w:rFonts w:ascii="Times New Roman" w:hAnsi="Times New Roman" w:cs="Times New Roman"/>
          <w:b w:val="0"/>
        </w:rPr>
        <w:t>, director executiv</w:t>
      </w:r>
      <w:r w:rsidRPr="003F1354">
        <w:rPr>
          <w:rStyle w:val="Bodytext20"/>
          <w:rFonts w:ascii="Times New Roman" w:hAnsi="Times New Roman" w:cs="Times New Roman"/>
          <w:b w:val="0"/>
        </w:rPr>
        <w:t xml:space="preserve">, in calitate de </w:t>
      </w:r>
      <w:r w:rsidRPr="003F1354">
        <w:rPr>
          <w:rStyle w:val="Bodytext2Bold"/>
          <w:rFonts w:ascii="Times New Roman" w:hAnsi="Times New Roman" w:cs="Times New Roman"/>
          <w:b/>
        </w:rPr>
        <w:t>achizitor</w:t>
      </w:r>
      <w:r w:rsidRPr="003F1354">
        <w:rPr>
          <w:rStyle w:val="Bodytext2Bold"/>
          <w:rFonts w:ascii="Times New Roman" w:hAnsi="Times New Roman" w:cs="Times New Roman"/>
        </w:rPr>
        <w:t>,</w:t>
      </w:r>
      <w:r w:rsidRPr="003F1354">
        <w:rPr>
          <w:rStyle w:val="Bodytext2Bold"/>
          <w:rFonts w:ascii="Times New Roman" w:hAnsi="Times New Roman" w:cs="Times New Roman"/>
          <w:b/>
        </w:rPr>
        <w:t xml:space="preserve"> </w:t>
      </w:r>
      <w:r w:rsidRPr="003F1354">
        <w:rPr>
          <w:rStyle w:val="Bodytext20"/>
          <w:rFonts w:ascii="Times New Roman" w:hAnsi="Times New Roman" w:cs="Times New Roman"/>
          <w:b w:val="0"/>
        </w:rPr>
        <w:t>pe de o parte,</w:t>
      </w:r>
    </w:p>
    <w:p w:rsidR="00100F26" w:rsidRDefault="00100F26" w:rsidP="00100F26">
      <w:pPr>
        <w:pStyle w:val="Bodytext61"/>
        <w:shd w:val="clear" w:color="auto" w:fill="auto"/>
        <w:spacing w:before="0"/>
        <w:ind w:left="284" w:right="334" w:firstLine="0"/>
        <w:jc w:val="both"/>
        <w:rPr>
          <w:rStyle w:val="Bodytext20"/>
          <w:rFonts w:ascii="Times New Roman" w:hAnsi="Times New Roman" w:cs="Times New Roman"/>
          <w:b w:val="0"/>
        </w:rPr>
      </w:pPr>
    </w:p>
    <w:p w:rsidR="00100F26" w:rsidRDefault="007A0F9E" w:rsidP="00100F26">
      <w:pPr>
        <w:pStyle w:val="Bodytext61"/>
        <w:shd w:val="clear" w:color="auto" w:fill="auto"/>
        <w:spacing w:before="0"/>
        <w:ind w:left="284" w:right="334" w:firstLine="0"/>
        <w:jc w:val="both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  <w:b w:val="0"/>
        </w:rPr>
        <w:t xml:space="preserve"> </w:t>
      </w:r>
      <w:r w:rsidR="006A0A55" w:rsidRPr="003F1354">
        <w:rPr>
          <w:rStyle w:val="Bodytext20"/>
          <w:rFonts w:ascii="Times New Roman" w:hAnsi="Times New Roman" w:cs="Times New Roman"/>
        </w:rPr>
        <w:t>si</w:t>
      </w:r>
    </w:p>
    <w:p w:rsidR="00100F26" w:rsidRDefault="00100F26" w:rsidP="00100F26">
      <w:pPr>
        <w:pStyle w:val="Bodytext61"/>
        <w:shd w:val="clear" w:color="auto" w:fill="auto"/>
        <w:spacing w:before="0"/>
        <w:ind w:left="284" w:right="334" w:firstLine="0"/>
        <w:jc w:val="both"/>
        <w:rPr>
          <w:rStyle w:val="Bodytext20"/>
          <w:rFonts w:ascii="Times New Roman" w:hAnsi="Times New Roman" w:cs="Times New Roman"/>
        </w:rPr>
      </w:pPr>
    </w:p>
    <w:p w:rsidR="00DA2365" w:rsidRPr="00100F26" w:rsidRDefault="00100F26" w:rsidP="00100F26">
      <w:pPr>
        <w:pStyle w:val="Bodytext61"/>
        <w:shd w:val="clear" w:color="auto" w:fill="auto"/>
        <w:spacing w:before="0"/>
        <w:ind w:left="284" w:right="334" w:firstLine="0"/>
        <w:jc w:val="both"/>
        <w:rPr>
          <w:rStyle w:val="Bodytext6NotBold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Bodytext20"/>
          <w:rFonts w:ascii="Times New Roman" w:hAnsi="Times New Roman" w:cs="Times New Roman"/>
        </w:rPr>
        <w:t xml:space="preserve">.................................... </w:t>
      </w:r>
      <w:r w:rsidR="00DA2365" w:rsidRPr="003F1354">
        <w:rPr>
          <w:rStyle w:val="Bodytext20"/>
          <w:rFonts w:ascii="Times New Roman" w:hAnsi="Times New Roman" w:cs="Times New Roman"/>
        </w:rPr>
        <w:t>cu sediul</w:t>
      </w:r>
      <w:r>
        <w:rPr>
          <w:rStyle w:val="Bodytext20"/>
          <w:rFonts w:ascii="Times New Roman" w:hAnsi="Times New Roman" w:cs="Times New Roman"/>
        </w:rPr>
        <w:t xml:space="preserve"> in ..............................</w:t>
      </w:r>
      <w:r w:rsidR="00DA2365" w:rsidRPr="003F1354">
        <w:rPr>
          <w:rStyle w:val="Bodytext20"/>
          <w:rFonts w:ascii="Times New Roman" w:hAnsi="Times New Roman" w:cs="Times New Roman"/>
        </w:rPr>
        <w:t>,str</w:t>
      </w:r>
      <w:r>
        <w:rPr>
          <w:rStyle w:val="Bodytext20"/>
          <w:rFonts w:ascii="Times New Roman" w:hAnsi="Times New Roman" w:cs="Times New Roman"/>
        </w:rPr>
        <w:t xml:space="preserve">. </w:t>
      </w:r>
      <w:r w:rsidR="00DA2365" w:rsidRPr="003F1354">
        <w:rPr>
          <w:rStyle w:val="Bodytext20"/>
          <w:rFonts w:ascii="Times New Roman" w:hAnsi="Times New Roman" w:cs="Times New Roman"/>
        </w:rPr>
        <w:t>.</w:t>
      </w:r>
      <w:r>
        <w:rPr>
          <w:rStyle w:val="Bodytext20"/>
          <w:rFonts w:ascii="Times New Roman" w:hAnsi="Times New Roman" w:cs="Times New Roman"/>
        </w:rPr>
        <w:t>........................</w:t>
      </w:r>
      <w:r w:rsidR="00DA2365" w:rsidRPr="003F1354">
        <w:rPr>
          <w:rStyle w:val="Bodytext20"/>
          <w:rFonts w:ascii="Times New Roman" w:hAnsi="Times New Roman" w:cs="Times New Roman"/>
        </w:rPr>
        <w:t>,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nr</w:t>
      </w:r>
      <w:r>
        <w:rPr>
          <w:rStyle w:val="Bodytext20"/>
          <w:rFonts w:ascii="Times New Roman" w:hAnsi="Times New Roman" w:cs="Times New Roman"/>
        </w:rPr>
        <w:t xml:space="preserve">. </w:t>
      </w:r>
      <w:r w:rsidR="00DA2365" w:rsidRPr="003F1354">
        <w:rPr>
          <w:rStyle w:val="Bodytext20"/>
          <w:rFonts w:ascii="Times New Roman" w:hAnsi="Times New Roman" w:cs="Times New Roman"/>
        </w:rPr>
        <w:t>.</w:t>
      </w:r>
      <w:r>
        <w:rPr>
          <w:rStyle w:val="Bodytext20"/>
          <w:rFonts w:ascii="Times New Roman" w:hAnsi="Times New Roman" w:cs="Times New Roman"/>
        </w:rPr>
        <w:t>.....</w:t>
      </w:r>
      <w:r w:rsidR="00DA2365" w:rsidRPr="003F1354">
        <w:rPr>
          <w:rStyle w:val="Bodytext20"/>
          <w:rFonts w:ascii="Times New Roman" w:hAnsi="Times New Roman" w:cs="Times New Roman"/>
        </w:rPr>
        <w:t>, judetul</w:t>
      </w:r>
      <w:r>
        <w:rPr>
          <w:rStyle w:val="Bodytext20"/>
          <w:rFonts w:ascii="Times New Roman" w:hAnsi="Times New Roman" w:cs="Times New Roman"/>
        </w:rPr>
        <w:t>......................</w:t>
      </w:r>
      <w:r w:rsidR="007A0F9E" w:rsidRPr="003F1354">
        <w:rPr>
          <w:rStyle w:val="Bodytext20"/>
          <w:rFonts w:ascii="Times New Roman" w:hAnsi="Times New Roman" w:cs="Times New Roman"/>
        </w:rPr>
        <w:t>,  t</w:t>
      </w:r>
      <w:r w:rsidR="00DA2365" w:rsidRPr="003F1354">
        <w:rPr>
          <w:rStyle w:val="Bodytext20"/>
          <w:rFonts w:ascii="Times New Roman" w:hAnsi="Times New Roman" w:cs="Times New Roman"/>
        </w:rPr>
        <w:t>el.</w:t>
      </w:r>
      <w:r>
        <w:rPr>
          <w:rStyle w:val="Bodytext20"/>
          <w:rFonts w:ascii="Times New Roman" w:hAnsi="Times New Roman" w:cs="Times New Roman"/>
        </w:rPr>
        <w:t>.....................</w:t>
      </w:r>
      <w:r w:rsidR="00DA2365" w:rsidRPr="003F1354">
        <w:rPr>
          <w:rStyle w:val="Bodytext20"/>
          <w:rFonts w:ascii="Times New Roman" w:hAnsi="Times New Roman" w:cs="Times New Roman"/>
        </w:rPr>
        <w:t>,</w:t>
      </w:r>
      <w:r w:rsidR="00DA2365" w:rsidRPr="003F1354">
        <w:rPr>
          <w:rStyle w:val="Bodytext20"/>
          <w:rFonts w:ascii="Times New Roman" w:hAnsi="Times New Roman" w:cs="Times New Roman"/>
        </w:rPr>
        <w:tab/>
        <w:t>fax</w:t>
      </w:r>
      <w:r w:rsidR="007A0F9E" w:rsidRPr="003F1354">
        <w:rPr>
          <w:rStyle w:val="Bodytext20"/>
          <w:rFonts w:ascii="Times New Roman" w:hAnsi="Times New Roman" w:cs="Times New Roman"/>
        </w:rPr>
        <w:t>.</w:t>
      </w:r>
      <w:r>
        <w:rPr>
          <w:rStyle w:val="Bodytext20"/>
          <w:rFonts w:ascii="Times New Roman" w:hAnsi="Times New Roman" w:cs="Times New Roman"/>
        </w:rPr>
        <w:t>....................</w:t>
      </w:r>
      <w:r w:rsidR="007A0F9E" w:rsidRPr="003F1354">
        <w:rPr>
          <w:rStyle w:val="Bodytext20"/>
          <w:rFonts w:ascii="Times New Roman" w:hAnsi="Times New Roman" w:cs="Times New Roman"/>
        </w:rPr>
        <w:t xml:space="preserve">, </w:t>
      </w:r>
      <w:r w:rsidR="00DA2365" w:rsidRPr="003F1354">
        <w:rPr>
          <w:rStyle w:val="Bodytext20"/>
          <w:rFonts w:ascii="Times New Roman" w:hAnsi="Times New Roman" w:cs="Times New Roman"/>
        </w:rPr>
        <w:t>e-mail</w:t>
      </w:r>
      <w:r>
        <w:rPr>
          <w:rStyle w:val="Bodytext20"/>
          <w:rFonts w:ascii="Times New Roman" w:hAnsi="Times New Roman" w:cs="Times New Roman"/>
        </w:rPr>
        <w:t>:.............................</w:t>
      </w:r>
      <w:r w:rsidR="00DA2365" w:rsidRPr="003F1354">
        <w:rPr>
          <w:rStyle w:val="Bodytext20"/>
          <w:rFonts w:ascii="Times New Roman" w:hAnsi="Times New Roman" w:cs="Times New Roman"/>
        </w:rPr>
        <w:t>, CUl/cod</w:t>
      </w:r>
      <w:r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fiscal</w:t>
      </w:r>
      <w:r>
        <w:rPr>
          <w:rStyle w:val="Bodytext20"/>
          <w:rFonts w:ascii="Times New Roman" w:hAnsi="Times New Roman" w:cs="Times New Roman"/>
        </w:rPr>
        <w:t xml:space="preserve"> .......................</w:t>
      </w:r>
      <w:r w:rsidR="00DA2365" w:rsidRPr="003F1354">
        <w:rPr>
          <w:rStyle w:val="Bodytext20"/>
          <w:rFonts w:ascii="Times New Roman" w:hAnsi="Times New Roman" w:cs="Times New Roman"/>
        </w:rPr>
        <w:t>,</w:t>
      </w:r>
      <w:r w:rsidR="00DA2365" w:rsidRPr="003F1354">
        <w:rPr>
          <w:rStyle w:val="Bodytext20"/>
          <w:rFonts w:ascii="Times New Roman" w:hAnsi="Times New Roman" w:cs="Times New Roman"/>
        </w:rPr>
        <w:tab/>
        <w:t>cont</w:t>
      </w:r>
      <w:r>
        <w:rPr>
          <w:rStyle w:val="Bodytext20"/>
          <w:rFonts w:ascii="Times New Roman" w:hAnsi="Times New Roman" w:cs="Times New Roman"/>
        </w:rPr>
        <w:t>......................................................................</w:t>
      </w:r>
      <w:r w:rsidR="00DA2365" w:rsidRPr="003F1354">
        <w:rPr>
          <w:rStyle w:val="Bodytext20"/>
          <w:rFonts w:ascii="Times New Roman" w:hAnsi="Times New Roman" w:cs="Times New Roman"/>
        </w:rPr>
        <w:t>deschis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la</w:t>
      </w:r>
      <w:r>
        <w:rPr>
          <w:rStyle w:val="Bodytext20"/>
          <w:rFonts w:ascii="Times New Roman" w:hAnsi="Times New Roman" w:cs="Times New Roman"/>
        </w:rPr>
        <w:t>.............................................</w:t>
      </w:r>
      <w:r w:rsidR="007A0F9E" w:rsidRPr="003F1354">
        <w:rPr>
          <w:rStyle w:val="Bodytext20"/>
          <w:rFonts w:ascii="Times New Roman" w:hAnsi="Times New Roman" w:cs="Times New Roman"/>
        </w:rPr>
        <w:t>r</w:t>
      </w:r>
      <w:r w:rsidR="00DA2365" w:rsidRPr="003F1354">
        <w:rPr>
          <w:rStyle w:val="Bodytext20"/>
          <w:rFonts w:ascii="Times New Roman" w:hAnsi="Times New Roman" w:cs="Times New Roman"/>
        </w:rPr>
        <w:t>eprezentata</w:t>
      </w:r>
      <w:r w:rsidR="00DA2365" w:rsidRPr="003F1354">
        <w:rPr>
          <w:rStyle w:val="Bodytext20"/>
          <w:rFonts w:ascii="Times New Roman" w:hAnsi="Times New Roman" w:cs="Times New Roman"/>
        </w:rPr>
        <w:tab/>
        <w:t>prin</w:t>
      </w:r>
      <w:r w:rsidR="007A0F9E" w:rsidRPr="003F1354">
        <w:rPr>
          <w:rStyle w:val="Bodytext20"/>
          <w:rFonts w:ascii="Times New Roman" w:hAnsi="Times New Roman" w:cs="Times New Roman"/>
        </w:rPr>
        <w:t>_</w:t>
      </w:r>
      <w:r>
        <w:rPr>
          <w:rStyle w:val="Bodytext20"/>
          <w:rFonts w:ascii="Times New Roman" w:hAnsi="Times New Roman" w:cs="Times New Roman"/>
        </w:rPr>
        <w:t>............................,</w:t>
      </w:r>
      <w:r>
        <w:rPr>
          <w:rStyle w:val="Bodytext20"/>
          <w:rFonts w:ascii="Times New Roman" w:hAnsi="Times New Roman" w:cs="Times New Roman"/>
        </w:rPr>
        <w:tab/>
        <w:t xml:space="preserve">avand </w:t>
      </w:r>
      <w:r w:rsidR="00DA2365" w:rsidRPr="003F1354">
        <w:rPr>
          <w:rStyle w:val="Bodytext20"/>
          <w:rFonts w:ascii="Times New Roman" w:hAnsi="Times New Roman" w:cs="Times New Roman"/>
        </w:rPr>
        <w:t>func</w:t>
      </w:r>
      <w:r w:rsidR="007A0F9E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 xml:space="preserve">ia </w:t>
      </w:r>
      <w:r>
        <w:rPr>
          <w:rStyle w:val="Bodytext20"/>
          <w:rFonts w:ascii="Times New Roman" w:hAnsi="Times New Roman" w:cs="Times New Roman"/>
        </w:rPr>
        <w:t>..................................</w:t>
      </w:r>
      <w:r w:rsidR="00DA2365" w:rsidRPr="003F1354">
        <w:rPr>
          <w:rStyle w:val="Bodytext20"/>
          <w:rFonts w:ascii="Times New Roman" w:hAnsi="Times New Roman" w:cs="Times New Roman"/>
        </w:rPr>
        <w:t>,</w:t>
      </w:r>
      <w:r w:rsidR="00DA2365" w:rsidRPr="003F1354">
        <w:rPr>
          <w:rStyle w:val="Bodytext20"/>
          <w:rFonts w:ascii="Times New Roman" w:hAnsi="Times New Roman" w:cs="Times New Roman"/>
        </w:rPr>
        <w:tab/>
        <w:t>in</w:t>
      </w:r>
      <w:r w:rsidR="007A0F9E" w:rsidRPr="003F1354">
        <w:rPr>
          <w:rStyle w:val="Bodytext20"/>
          <w:rFonts w:ascii="Times New Roman" w:hAnsi="Times New Roman" w:cs="Times New Roman"/>
        </w:rPr>
        <w:t xml:space="preserve"> ca</w:t>
      </w:r>
      <w:r w:rsidR="00DA2365" w:rsidRPr="003F1354">
        <w:rPr>
          <w:rStyle w:val="Bodytext20"/>
          <w:rFonts w:ascii="Times New Roman" w:hAnsi="Times New Roman" w:cs="Times New Roman"/>
        </w:rPr>
        <w:t>litate de</w:t>
      </w:r>
      <w:r w:rsidR="007A0F9E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60"/>
          <w:rFonts w:ascii="Times New Roman" w:hAnsi="Times New Roman" w:cs="Times New Roman"/>
        </w:rPr>
        <w:t xml:space="preserve">furnizor de servicii, </w:t>
      </w:r>
      <w:r w:rsidR="00DA2365" w:rsidRPr="003F1354">
        <w:rPr>
          <w:rStyle w:val="Bodytext6NotBold"/>
          <w:rFonts w:ascii="Times New Roman" w:hAnsi="Times New Roman" w:cs="Times New Roman"/>
        </w:rPr>
        <w:t>pe de alta parte,</w:t>
      </w:r>
    </w:p>
    <w:p w:rsidR="007A0F9E" w:rsidRPr="003F1354" w:rsidRDefault="007A0F9E" w:rsidP="00DD6A63">
      <w:pPr>
        <w:pStyle w:val="Bodytext21"/>
        <w:shd w:val="clear" w:color="auto" w:fill="auto"/>
        <w:tabs>
          <w:tab w:val="center" w:leader="underscore" w:pos="2234"/>
          <w:tab w:val="center" w:pos="2724"/>
          <w:tab w:val="left" w:pos="3170"/>
          <w:tab w:val="left" w:leader="underscore" w:pos="4423"/>
          <w:tab w:val="center" w:leader="underscore" w:pos="7279"/>
          <w:tab w:val="center" w:pos="8093"/>
          <w:tab w:val="right" w:pos="9276"/>
        </w:tabs>
        <w:spacing w:after="0" w:line="254" w:lineRule="exact"/>
        <w:ind w:left="240" w:right="334" w:hanging="7"/>
        <w:jc w:val="both"/>
        <w:rPr>
          <w:rFonts w:ascii="Times New Roman" w:hAnsi="Times New Roman" w:cs="Times New Roman"/>
        </w:rPr>
      </w:pPr>
    </w:p>
    <w:p w:rsidR="00DA2365" w:rsidRPr="003F1354" w:rsidRDefault="00DA2365" w:rsidP="00DA2365">
      <w:pPr>
        <w:pStyle w:val="Bodytext61"/>
        <w:shd w:val="clear" w:color="auto" w:fill="auto"/>
        <w:spacing w:before="0" w:line="220" w:lineRule="exact"/>
        <w:ind w:left="240"/>
        <w:jc w:val="both"/>
        <w:rPr>
          <w:rFonts w:ascii="Times New Roman" w:hAnsi="Times New Roman" w:cs="Times New Roman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 xml:space="preserve">Art.2. </w:t>
      </w:r>
      <w:r w:rsidRPr="003F1354">
        <w:rPr>
          <w:rStyle w:val="Bodytext62"/>
          <w:rFonts w:ascii="Times New Roman" w:hAnsi="Times New Roman" w:cs="Times New Roman"/>
          <w:b/>
          <w:bCs/>
        </w:rPr>
        <w:t>Definitii</w:t>
      </w:r>
      <w:r w:rsidRPr="003F1354">
        <w:rPr>
          <w:rStyle w:val="Bodytext6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2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contract de fumizare de servicii sociale</w:t>
      </w:r>
      <w:r w:rsidRPr="003F1354">
        <w:rPr>
          <w:rStyle w:val="Bodytext20"/>
          <w:rFonts w:ascii="Times New Roman" w:hAnsi="Times New Roman" w:cs="Times New Roman"/>
        </w:rPr>
        <w:t xml:space="preserve"> - actul juridic ce reprezinta acordul de voin</w:t>
      </w:r>
      <w:r w:rsidR="00C16CBD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 al celor doua par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i, incheiat intre serviciul public de asisten</w:t>
      </w:r>
      <w:r w:rsidR="00C16CBD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a sociala, in calitate de autoritate contractanta,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un furnizor autorizat de servicii sociale, in calitate de furnizor;</w:t>
      </w:r>
    </w:p>
    <w:p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43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serviciile sociale -</w:t>
      </w:r>
      <w:r w:rsidR="006A0A55" w:rsidRPr="003F1354">
        <w:rPr>
          <w:rStyle w:val="Bodytext20"/>
          <w:rFonts w:ascii="Times New Roman" w:hAnsi="Times New Roman" w:cs="Times New Roman"/>
        </w:rPr>
        <w:t xml:space="preserve"> un ansamblu de ma</w:t>
      </w:r>
      <w:r w:rsidRPr="003F1354">
        <w:rPr>
          <w:rStyle w:val="Bodytext20"/>
          <w:rFonts w:ascii="Times New Roman" w:hAnsi="Times New Roman" w:cs="Times New Roman"/>
        </w:rPr>
        <w:t xml:space="preserve">suri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ac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iuni realizate pentru a raspunde nevoilor sociale individual</w:t>
      </w:r>
      <w:r w:rsidR="006A0A55" w:rsidRPr="003F1354">
        <w:rPr>
          <w:rStyle w:val="Bodytext20"/>
          <w:rFonts w:ascii="Times New Roman" w:hAnsi="Times New Roman" w:cs="Times New Roman"/>
        </w:rPr>
        <w:t>e</w:t>
      </w:r>
      <w:r w:rsidRPr="003F1354">
        <w:rPr>
          <w:rStyle w:val="Bodytext20"/>
          <w:rFonts w:ascii="Times New Roman" w:hAnsi="Times New Roman" w:cs="Times New Roman"/>
        </w:rPr>
        <w:t xml:space="preserve">, familiale sau de grup, in vederea prevenirii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depa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irii unor situa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ii de dificultate,  pentru prevenirea marginalizarii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excluziunii sociale, pentru promovarea incluziunii sociale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cre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terii calita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 vie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ii, definite in condi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 prev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zute de</w:t>
      </w:r>
      <w:r w:rsidR="00873A48">
        <w:rPr>
          <w:rStyle w:val="Bodytext20"/>
          <w:rFonts w:ascii="Times New Roman" w:hAnsi="Times New Roman" w:cs="Times New Roman"/>
        </w:rPr>
        <w:t xml:space="preserve"> Legea</w:t>
      </w:r>
      <w:r w:rsidRPr="003F1354">
        <w:rPr>
          <w:rStyle w:val="Bodytext20"/>
          <w:rFonts w:ascii="Times New Roman" w:hAnsi="Times New Roman" w:cs="Times New Roman"/>
        </w:rPr>
        <w:t xml:space="preserve"> nr. </w:t>
      </w:r>
      <w:r w:rsidR="00873A48">
        <w:rPr>
          <w:rStyle w:val="Bodytext20"/>
          <w:rFonts w:ascii="Times New Roman" w:hAnsi="Times New Roman" w:cs="Times New Roman"/>
        </w:rPr>
        <w:t>292</w:t>
      </w:r>
      <w:r w:rsidRPr="003F1354">
        <w:rPr>
          <w:rStyle w:val="Bodytext20"/>
          <w:rFonts w:ascii="Times New Roman" w:hAnsi="Times New Roman" w:cs="Times New Roman"/>
        </w:rPr>
        <w:t>/20</w:t>
      </w:r>
      <w:r w:rsidR="00873A48">
        <w:rPr>
          <w:rStyle w:val="Bodytext20"/>
          <w:rFonts w:ascii="Times New Roman" w:hAnsi="Times New Roman" w:cs="Times New Roman"/>
        </w:rPr>
        <w:t>11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71E0F">
        <w:rPr>
          <w:rStyle w:val="Bodytext20"/>
          <w:rFonts w:ascii="Times New Roman" w:hAnsi="Times New Roman" w:cs="Times New Roman"/>
        </w:rPr>
        <w:t>a asistentei</w:t>
      </w:r>
      <w:r w:rsidRPr="003F1354">
        <w:rPr>
          <w:rStyle w:val="Bodytext20"/>
          <w:rFonts w:ascii="Times New Roman" w:hAnsi="Times New Roman" w:cs="Times New Roman"/>
        </w:rPr>
        <w:t xml:space="preserve"> sociale, cu modificarile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completarile ulterioare;</w:t>
      </w:r>
    </w:p>
    <w:p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43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pre</w:t>
      </w:r>
      <w:r w:rsidR="006A0A55" w:rsidRPr="003F1354">
        <w:rPr>
          <w:rStyle w:val="Bodytext2Italic"/>
          <w:rFonts w:ascii="Times New Roman" w:hAnsi="Times New Roman" w:cs="Times New Roman"/>
        </w:rPr>
        <w:t>t</w:t>
      </w:r>
      <w:r w:rsidRPr="003F1354">
        <w:rPr>
          <w:rStyle w:val="Bodytext2Italic"/>
          <w:rFonts w:ascii="Times New Roman" w:hAnsi="Times New Roman" w:cs="Times New Roman"/>
        </w:rPr>
        <w:t>ul contractului</w:t>
      </w:r>
      <w:r w:rsidRPr="003F1354">
        <w:rPr>
          <w:rStyle w:val="Bodytext20"/>
          <w:rFonts w:ascii="Times New Roman" w:hAnsi="Times New Roman" w:cs="Times New Roman"/>
        </w:rPr>
        <w:t xml:space="preserve"> - pretul pl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tibil prestatorului de c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tre achizitor, in baza contractului, pentru indeplinirea integral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corespunz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toare a tuturor obliga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 sale, asumate prin contract;</w:t>
      </w:r>
    </w:p>
    <w:p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for</w:t>
      </w:r>
      <w:r w:rsidR="006A0A55" w:rsidRPr="003F1354">
        <w:rPr>
          <w:rStyle w:val="Bodytext2Italic"/>
          <w:rFonts w:ascii="Times New Roman" w:hAnsi="Times New Roman" w:cs="Times New Roman"/>
        </w:rPr>
        <w:t>t</w:t>
      </w:r>
      <w:r w:rsidRPr="003F1354">
        <w:rPr>
          <w:rStyle w:val="Bodytext2Italic"/>
          <w:rFonts w:ascii="Times New Roman" w:hAnsi="Times New Roman" w:cs="Times New Roman"/>
        </w:rPr>
        <w:t>a majora</w:t>
      </w:r>
      <w:r w:rsidRPr="003F1354">
        <w:rPr>
          <w:rStyle w:val="Bodytext20"/>
          <w:rFonts w:ascii="Times New Roman" w:hAnsi="Times New Roman" w:cs="Times New Roman"/>
        </w:rPr>
        <w:t xml:space="preserve"> - un eveniment mai presus de controlul par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ilor, care nu se datoreaza gre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elii sau din vina acestora, care nu putea fi prev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zut in momentul incheierii contractului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care face </w:t>
      </w:r>
      <w:r w:rsidRPr="003F1354">
        <w:rPr>
          <w:rStyle w:val="Bodytext20"/>
          <w:rFonts w:ascii="Times New Roman" w:hAnsi="Times New Roman" w:cs="Times New Roman"/>
        </w:rPr>
        <w:lastRenderedPageBreak/>
        <w:t xml:space="preserve">imposibila executarea </w:t>
      </w:r>
      <w:r w:rsidR="006A0A55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i, respectiv, indeplinirea contractului;</w:t>
      </w:r>
    </w:p>
    <w:p w:rsidR="00DA2365" w:rsidRPr="003F1354" w:rsidRDefault="006A0A5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8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beneficiar/</w:t>
      </w:r>
      <w:r w:rsidR="00DA2365" w:rsidRPr="003F1354">
        <w:rPr>
          <w:rStyle w:val="Bodytext2Italic"/>
          <w:rFonts w:ascii="Times New Roman" w:hAnsi="Times New Roman" w:cs="Times New Roman"/>
        </w:rPr>
        <w:t>luna</w:t>
      </w:r>
      <w:r w:rsidR="00DA2365" w:rsidRPr="003F1354">
        <w:rPr>
          <w:rStyle w:val="Bodytext20"/>
          <w:rFonts w:ascii="Times New Roman" w:hAnsi="Times New Roman" w:cs="Times New Roman"/>
        </w:rPr>
        <w:t xml:space="preserve"> - persoana sau persoanele care insumat au ob</w:t>
      </w:r>
      <w:r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 xml:space="preserve">nut servicii sociale </w:t>
      </w:r>
      <w:r w:rsidRPr="003F1354">
        <w:rPr>
          <w:rStyle w:val="Bodytext20"/>
          <w:rFonts w:ascii="Times New Roman" w:hAnsi="Times New Roman" w:cs="Times New Roman"/>
        </w:rPr>
        <w:t>in</w:t>
      </w:r>
      <w:r w:rsidR="00DA2365" w:rsidRPr="003F1354">
        <w:rPr>
          <w:rStyle w:val="Bodytext20"/>
          <w:rFonts w:ascii="Times New Roman" w:hAnsi="Times New Roman" w:cs="Times New Roman"/>
        </w:rPr>
        <w:t xml:space="preserve"> luna calendaristica;</w:t>
      </w:r>
    </w:p>
    <w:p w:rsidR="00DA2365" w:rsidRPr="003F1354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24"/>
        </w:tabs>
        <w:spacing w:after="0" w:line="259" w:lineRule="exact"/>
        <w:ind w:left="240" w:right="380" w:hanging="7"/>
        <w:jc w:val="both"/>
        <w:rPr>
          <w:rFonts w:ascii="Times New Roman" w:hAnsi="Times New Roman" w:cs="Times New Roman"/>
        </w:rPr>
      </w:pPr>
      <w:r w:rsidRPr="003F1354">
        <w:rPr>
          <w:rStyle w:val="Bodytext2Italic"/>
          <w:rFonts w:ascii="Times New Roman" w:hAnsi="Times New Roman" w:cs="Times New Roman"/>
        </w:rPr>
        <w:t>furnizor de servicii (prestator)</w:t>
      </w:r>
      <w:r w:rsidRPr="003F1354">
        <w:rPr>
          <w:rStyle w:val="Bodytext20"/>
          <w:rFonts w:ascii="Times New Roman" w:hAnsi="Times New Roman" w:cs="Times New Roman"/>
        </w:rPr>
        <w:t xml:space="preserve"> - organizatie neguvemamentala, persoana fizic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autorizata sau operator economic cu scop lucrativ, care acord</w:t>
      </w:r>
      <w:r w:rsidR="006A0A55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 servicii sociale pe teritoriul Romaniei, acreditat in condi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</w:t>
      </w:r>
      <w:r w:rsidR="006A0A55" w:rsidRPr="003F1354">
        <w:rPr>
          <w:rStyle w:val="Bodytext20"/>
          <w:rFonts w:ascii="Times New Roman" w:hAnsi="Times New Roman" w:cs="Times New Roman"/>
        </w:rPr>
        <w:t>e</w:t>
      </w:r>
      <w:r w:rsidRPr="003F1354">
        <w:rPr>
          <w:rStyle w:val="Bodytext20"/>
          <w:rFonts w:ascii="Times New Roman" w:hAnsi="Times New Roman" w:cs="Times New Roman"/>
        </w:rPr>
        <w:t xml:space="preserve"> legii si titular al unei licente de functionare valabile.</w:t>
      </w:r>
    </w:p>
    <w:p w:rsidR="00B07892" w:rsidRPr="00B07892" w:rsidRDefault="00DA2365" w:rsidP="00DA2365">
      <w:pPr>
        <w:pStyle w:val="Bodytext21"/>
        <w:numPr>
          <w:ilvl w:val="0"/>
          <w:numId w:val="2"/>
        </w:numPr>
        <w:shd w:val="clear" w:color="auto" w:fill="auto"/>
        <w:tabs>
          <w:tab w:val="left" w:pos="533"/>
        </w:tabs>
        <w:spacing w:after="37" w:line="230" w:lineRule="exact"/>
        <w:ind w:left="240"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B07892">
        <w:rPr>
          <w:rStyle w:val="Bodytext2Italic"/>
          <w:rFonts w:ascii="Times New Roman" w:hAnsi="Times New Roman" w:cs="Times New Roman"/>
        </w:rPr>
        <w:t>zi</w:t>
      </w:r>
      <w:r w:rsidRPr="00B07892">
        <w:rPr>
          <w:rStyle w:val="Bodytext20"/>
          <w:rFonts w:ascii="Times New Roman" w:hAnsi="Times New Roman" w:cs="Times New Roman"/>
        </w:rPr>
        <w:t xml:space="preserve"> - zi calendaristica; an - 365 de zile.</w:t>
      </w:r>
    </w:p>
    <w:p w:rsidR="00B07892" w:rsidRDefault="00B07892" w:rsidP="00B07892">
      <w:pPr>
        <w:pStyle w:val="Bodytext21"/>
        <w:shd w:val="clear" w:color="auto" w:fill="auto"/>
        <w:tabs>
          <w:tab w:val="left" w:pos="533"/>
        </w:tabs>
        <w:spacing w:after="37" w:line="230" w:lineRule="exact"/>
        <w:ind w:left="300" w:firstLine="0"/>
        <w:jc w:val="both"/>
        <w:rPr>
          <w:rStyle w:val="Bodytext2Italic"/>
          <w:rFonts w:ascii="Times New Roman" w:hAnsi="Times New Roman" w:cs="Times New Roman"/>
        </w:rPr>
      </w:pPr>
    </w:p>
    <w:p w:rsidR="00DA2365" w:rsidRPr="00B07892" w:rsidRDefault="00DA2365" w:rsidP="00B07892">
      <w:pPr>
        <w:pStyle w:val="Bodytext21"/>
        <w:shd w:val="clear" w:color="auto" w:fill="auto"/>
        <w:tabs>
          <w:tab w:val="left" w:pos="533"/>
        </w:tabs>
        <w:spacing w:after="37" w:line="230" w:lineRule="exact"/>
        <w:ind w:left="300" w:firstLine="0"/>
        <w:jc w:val="both"/>
        <w:rPr>
          <w:rFonts w:ascii="Times New Roman" w:hAnsi="Times New Roman" w:cs="Times New Roman"/>
        </w:rPr>
      </w:pPr>
      <w:r w:rsidRPr="00B07892">
        <w:rPr>
          <w:rStyle w:val="Bodytext30"/>
          <w:rFonts w:ascii="Times New Roman" w:hAnsi="Times New Roman" w:cs="Times New Roman"/>
        </w:rPr>
        <w:t xml:space="preserve">Art.3. </w:t>
      </w:r>
      <w:r w:rsidR="006A0A55" w:rsidRPr="00B07892">
        <w:rPr>
          <w:rStyle w:val="Bodytext32"/>
          <w:rFonts w:ascii="Times New Roman" w:hAnsi="Times New Roman" w:cs="Times New Roman"/>
        </w:rPr>
        <w:t>Obiectul contractulu</w:t>
      </w:r>
      <w:r w:rsidRPr="00B07892">
        <w:rPr>
          <w:rStyle w:val="Bodytext32"/>
          <w:rFonts w:ascii="Times New Roman" w:hAnsi="Times New Roman" w:cs="Times New Roman"/>
        </w:rPr>
        <w:t>i</w:t>
      </w:r>
      <w:r w:rsidRPr="00B07892">
        <w:rPr>
          <w:rStyle w:val="Bodytext30"/>
          <w:rFonts w:ascii="Times New Roman" w:hAnsi="Times New Roman" w:cs="Times New Roman"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Fumizorul de servicii sociale se obliga sa acorde servicii sociale de tip rezidential (cod CPV 85311000 - 2 Servicii de asisten</w:t>
      </w:r>
      <w:r w:rsidR="006A0A55" w:rsidRPr="003F1354">
        <w:rPr>
          <w:rStyle w:val="Bodytext20"/>
          <w:rFonts w:ascii="Times New Roman" w:hAnsi="Times New Roman" w:cs="Times New Roman"/>
        </w:rPr>
        <w:t>ta</w:t>
      </w:r>
      <w:r w:rsidRPr="003F1354">
        <w:rPr>
          <w:rStyle w:val="Bodytext20"/>
          <w:rFonts w:ascii="Times New Roman" w:hAnsi="Times New Roman" w:cs="Times New Roman"/>
        </w:rPr>
        <w:t xml:space="preserve"> sociala cu cazare), destinate perso</w:t>
      </w:r>
      <w:r w:rsidR="006A0A55" w:rsidRPr="003F1354">
        <w:rPr>
          <w:rStyle w:val="Bodytext20"/>
          <w:rFonts w:ascii="Times New Roman" w:hAnsi="Times New Roman" w:cs="Times New Roman"/>
        </w:rPr>
        <w:t>anelor adulte cu handicap</w:t>
      </w:r>
      <w:r w:rsidR="00C85D5A" w:rsidRPr="003F1354">
        <w:rPr>
          <w:rStyle w:val="Bodytext20"/>
          <w:rFonts w:ascii="Times New Roman" w:hAnsi="Times New Roman" w:cs="Times New Roman"/>
        </w:rPr>
        <w:t>………….., pentru un numar de………….</w:t>
      </w:r>
      <w:r w:rsidRPr="003F1354">
        <w:rPr>
          <w:rStyle w:val="Bodytext20"/>
          <w:rFonts w:ascii="Times New Roman" w:hAnsi="Times New Roman" w:cs="Times New Roman"/>
        </w:rPr>
        <w:t xml:space="preserve"> persoane, care beneficiaza de o masura de protec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ie, aflate in eviden</w:t>
      </w:r>
      <w:r w:rsidR="006A0A55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 la Direc</w:t>
      </w:r>
      <w:r w:rsidR="006A0A55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 Generala de Asisten</w:t>
      </w:r>
      <w:r w:rsidR="006A0A55" w:rsidRPr="003F1354">
        <w:rPr>
          <w:rStyle w:val="Bodytext20"/>
          <w:rFonts w:ascii="Times New Roman" w:hAnsi="Times New Roman" w:cs="Times New Roman"/>
        </w:rPr>
        <w:t>ta</w:t>
      </w:r>
      <w:r w:rsidRPr="003F1354">
        <w:rPr>
          <w:rStyle w:val="Bodytext20"/>
          <w:rFonts w:ascii="Times New Roman" w:hAnsi="Times New Roman" w:cs="Times New Roman"/>
        </w:rPr>
        <w:t xml:space="preserve"> Sociala si Protec</w:t>
      </w:r>
      <w:r w:rsidR="006A0A55" w:rsidRPr="003F1354">
        <w:rPr>
          <w:rStyle w:val="Bodytext20"/>
          <w:rFonts w:ascii="Times New Roman" w:hAnsi="Times New Roman" w:cs="Times New Roman"/>
        </w:rPr>
        <w:t>tia Copilului Calarasi</w:t>
      </w:r>
      <w:r w:rsidRPr="003F1354">
        <w:rPr>
          <w:rStyle w:val="Bodytext20"/>
          <w:rFonts w:ascii="Times New Roman" w:hAnsi="Times New Roman" w:cs="Times New Roman"/>
        </w:rPr>
        <w:t>, denumita DGASPC in cuprinsul prezentului contract.</w:t>
      </w:r>
    </w:p>
    <w:p w:rsidR="00DA2365" w:rsidRPr="003F1354" w:rsidRDefault="00DA2365" w:rsidP="00E85A7B">
      <w:pPr>
        <w:pStyle w:val="Bodytext21"/>
        <w:shd w:val="clear" w:color="auto" w:fill="auto"/>
        <w:tabs>
          <w:tab w:val="left" w:pos="561"/>
        </w:tabs>
        <w:spacing w:after="240" w:line="274" w:lineRule="exact"/>
        <w:ind w:firstLine="0"/>
        <w:jc w:val="both"/>
        <w:rPr>
          <w:rFonts w:ascii="Times New Roman" w:hAnsi="Times New Roman" w:cs="Times New Roman"/>
        </w:rPr>
      </w:pPr>
    </w:p>
    <w:p w:rsidR="00DA2365" w:rsidRPr="003F1354" w:rsidRDefault="00DA2365" w:rsidP="00DA2365">
      <w:pPr>
        <w:pStyle w:val="Bodytext31"/>
        <w:shd w:val="clear" w:color="auto" w:fill="auto"/>
        <w:spacing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Art.4. </w:t>
      </w:r>
      <w:r w:rsidRPr="003F1354">
        <w:rPr>
          <w:rStyle w:val="Bodytext32"/>
          <w:rFonts w:ascii="Times New Roman" w:hAnsi="Times New Roman" w:cs="Times New Roman"/>
          <w:b/>
          <w:bCs/>
        </w:rPr>
        <w:t>Costurile serviciilor sociale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Costul servicilor sociale prestate, suportat de Achizitor se realizeaza potrivit formulei de calcul </w:t>
      </w:r>
      <w:r w:rsidR="00B07892">
        <w:rPr>
          <w:rStyle w:val="Bodytext20"/>
          <w:rFonts w:ascii="Times New Roman" w:hAnsi="Times New Roman" w:cs="Times New Roman"/>
        </w:rPr>
        <w:t>cost minim</w:t>
      </w:r>
      <w:r w:rsidR="00C85D5A" w:rsidRPr="003F1354">
        <w:rPr>
          <w:rStyle w:val="Bodytext20"/>
          <w:rFonts w:ascii="Times New Roman" w:hAnsi="Times New Roman" w:cs="Times New Roman"/>
        </w:rPr>
        <w:t>…………..</w:t>
      </w:r>
      <w:r w:rsidRPr="003F1354">
        <w:rPr>
          <w:rStyle w:val="Bodytext20"/>
          <w:rFonts w:ascii="Times New Roman" w:hAnsi="Times New Roman" w:cs="Times New Roman"/>
        </w:rPr>
        <w:t xml:space="preserve"> lei fara TVA/beneficiar x nr. beneficiari.</w:t>
      </w:r>
    </w:p>
    <w:p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556"/>
        </w:tabs>
        <w:spacing w:after="35" w:line="220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Pre</w:t>
      </w:r>
      <w:r w:rsidR="006A0A55" w:rsidRPr="003F1354">
        <w:rPr>
          <w:rStyle w:val="Bodytext20"/>
          <w:rFonts w:ascii="Times New Roman" w:hAnsi="Times New Roman" w:cs="Times New Roman"/>
        </w:rPr>
        <w:t>tu</w:t>
      </w:r>
      <w:r w:rsidRPr="003F1354">
        <w:rPr>
          <w:rStyle w:val="Bodytext20"/>
          <w:rFonts w:ascii="Times New Roman" w:hAnsi="Times New Roman" w:cs="Times New Roman"/>
        </w:rPr>
        <w:t>l unitar prevazut la pet. 4.1. ramane f</w:t>
      </w:r>
      <w:r w:rsidR="006A0A55" w:rsidRPr="003F1354">
        <w:rPr>
          <w:rStyle w:val="Bodytext20"/>
          <w:rFonts w:ascii="Times New Roman" w:hAnsi="Times New Roman" w:cs="Times New Roman"/>
        </w:rPr>
        <w:t>erm pe toata perioada contractu</w:t>
      </w:r>
      <w:r w:rsidRPr="003F1354">
        <w:rPr>
          <w:rStyle w:val="Bodytext20"/>
          <w:rFonts w:ascii="Times New Roman" w:hAnsi="Times New Roman" w:cs="Times New Roman"/>
        </w:rPr>
        <w:t>l</w:t>
      </w:r>
      <w:r w:rsidR="006A0A55" w:rsidRPr="003F1354">
        <w:rPr>
          <w:rStyle w:val="Bodytext20"/>
          <w:rFonts w:ascii="Times New Roman" w:hAnsi="Times New Roman" w:cs="Times New Roman"/>
        </w:rPr>
        <w:t>ui</w:t>
      </w:r>
      <w:r w:rsidRPr="003F1354">
        <w:rPr>
          <w:rStyle w:val="Bodytext20"/>
          <w:rFonts w:ascii="Times New Roman" w:hAnsi="Times New Roman" w:cs="Times New Roman"/>
        </w:rPr>
        <w:t>;*,</w:t>
      </w:r>
    </w:p>
    <w:p w:rsidR="00DA2365" w:rsidRPr="003F1354" w:rsidRDefault="00DA2365" w:rsidP="00DA2365">
      <w:pPr>
        <w:pStyle w:val="Bodytext21"/>
        <w:numPr>
          <w:ilvl w:val="0"/>
          <w:numId w:val="4"/>
        </w:numPr>
        <w:shd w:val="clear" w:color="auto" w:fill="auto"/>
        <w:tabs>
          <w:tab w:val="left" w:pos="502"/>
        </w:tabs>
        <w:spacing w:after="244" w:line="274" w:lineRule="exact"/>
        <w:ind w:right="260"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Prin exceptie de la prevederile clauzei 4.2, pretul contractului poate fi modificat prin act aditional incheiat intre parti, numai datorita modificarii standardului de cost minim, prevazut prin acte normative incidente.</w:t>
      </w:r>
    </w:p>
    <w:p w:rsidR="00DA2365" w:rsidRPr="003F1354" w:rsidRDefault="00DA2365" w:rsidP="00DA2365">
      <w:pPr>
        <w:pStyle w:val="Bodytext31"/>
        <w:shd w:val="clear" w:color="auto" w:fill="auto"/>
        <w:spacing w:line="269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Art.5. </w:t>
      </w:r>
      <w:r w:rsidRPr="003F1354">
        <w:rPr>
          <w:rStyle w:val="Bodytext32"/>
          <w:rFonts w:ascii="Times New Roman" w:hAnsi="Times New Roman" w:cs="Times New Roman"/>
          <w:b/>
          <w:bCs/>
        </w:rPr>
        <w:t>Modalitatea de plata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02"/>
        </w:tabs>
        <w:spacing w:after="0" w:line="269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Achizitorul va efectua plata facturilor primite de la prestator in </w:t>
      </w:r>
      <w:r w:rsidR="00100F26">
        <w:rPr>
          <w:rStyle w:val="Bodytext20"/>
          <w:rFonts w:ascii="Times New Roman" w:hAnsi="Times New Roman" w:cs="Times New Roman"/>
        </w:rPr>
        <w:t>termen de 30 de zile de la data emiterii facturii.</w:t>
      </w:r>
      <w:r w:rsidRPr="003F1354">
        <w:rPr>
          <w:rStyle w:val="Bodytext20"/>
          <w:rFonts w:ascii="Times New Roman" w:hAnsi="Times New Roman" w:cs="Times New Roman"/>
        </w:rPr>
        <w:t>.</w:t>
      </w:r>
    </w:p>
    <w:p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78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(1) Plata serviciilor sociale prestate se va face prin ordin de plata in contul de trezorerie al prestatorului, astfel:</w:t>
      </w:r>
    </w:p>
    <w:p w:rsidR="00DA2365" w:rsidRPr="003F1354" w:rsidRDefault="00DA2365" w:rsidP="00DA2365">
      <w:pPr>
        <w:pStyle w:val="Bodytext21"/>
        <w:numPr>
          <w:ilvl w:val="0"/>
          <w:numId w:val="1"/>
        </w:numPr>
        <w:shd w:val="clear" w:color="auto" w:fill="auto"/>
        <w:tabs>
          <w:tab w:val="left" w:pos="22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pana la data de 5 a lunii curente, Fumizorul/Prestatorul va intocmi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va transmite factura fiscala pentru serviciile sociale prestate in luna precedenta, inso</w:t>
      </w:r>
      <w:r w:rsidR="00C85D5A" w:rsidRPr="003F1354">
        <w:rPr>
          <w:rStyle w:val="Bodytext20"/>
          <w:rFonts w:ascii="Times New Roman" w:hAnsi="Times New Roman" w:cs="Times New Roman"/>
        </w:rPr>
        <w:t>tita de Raportul fin</w:t>
      </w:r>
      <w:r w:rsidRPr="003F1354">
        <w:rPr>
          <w:rStyle w:val="Bodytext20"/>
          <w:rFonts w:ascii="Times New Roman" w:hAnsi="Times New Roman" w:cs="Times New Roman"/>
        </w:rPr>
        <w:t>anciar/centralizator pentru fiecare beneficiar, prin care sunt indeplinite criteriile de monitorizare, stabilite prin caietul de sarcini, parte din prezentul contract.</w:t>
      </w:r>
    </w:p>
    <w:p w:rsidR="00DA2365" w:rsidRPr="003F1354" w:rsidRDefault="00DA2365" w:rsidP="00DA2365">
      <w:pPr>
        <w:pStyle w:val="Bodytext21"/>
        <w:numPr>
          <w:ilvl w:val="0"/>
          <w:numId w:val="6"/>
        </w:numPr>
        <w:shd w:val="clear" w:color="auto" w:fill="auto"/>
        <w:tabs>
          <w:tab w:val="left" w:pos="44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Eventualele clarificari asupra situa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ei prezentate in raportul financiar/centralizator vor fi solicitate in maxim 5 zile de la primirea facturii fiscal</w:t>
      </w:r>
      <w:r w:rsidR="00C85D5A" w:rsidRPr="003F1354">
        <w:rPr>
          <w:rStyle w:val="Bodytext20"/>
          <w:rFonts w:ascii="Times New Roman" w:hAnsi="Times New Roman" w:cs="Times New Roman"/>
        </w:rPr>
        <w:t>e, astfel incat sa nu fie depasi</w:t>
      </w:r>
      <w:r w:rsidRPr="003F1354">
        <w:rPr>
          <w:rStyle w:val="Bodytext20"/>
          <w:rFonts w:ascii="Times New Roman" w:hAnsi="Times New Roman" w:cs="Times New Roman"/>
        </w:rPr>
        <w:t>ta data pana la care Achizitorul are obliga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 de a efectua plata.</w:t>
      </w:r>
    </w:p>
    <w:p w:rsidR="00DA2365" w:rsidRPr="003F1354" w:rsidRDefault="00DA2365" w:rsidP="00DA2365">
      <w:pPr>
        <w:pStyle w:val="Bodytext21"/>
        <w:numPr>
          <w:ilvl w:val="0"/>
          <w:numId w:val="6"/>
        </w:numPr>
        <w:shd w:val="clear" w:color="auto" w:fill="auto"/>
        <w:tabs>
          <w:tab w:val="left" w:pos="448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Factura neinso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ta de raportul f</w:t>
      </w:r>
      <w:r w:rsidR="00C85D5A" w:rsidRPr="003F1354">
        <w:rPr>
          <w:rStyle w:val="Bodytext20"/>
          <w:rFonts w:ascii="Times New Roman" w:hAnsi="Times New Roman" w:cs="Times New Roman"/>
        </w:rPr>
        <w:t>in</w:t>
      </w:r>
      <w:r w:rsidRPr="003F1354">
        <w:rPr>
          <w:rStyle w:val="Bodytext20"/>
          <w:rFonts w:ascii="Times New Roman" w:hAnsi="Times New Roman" w:cs="Times New Roman"/>
        </w:rPr>
        <w:t>a</w:t>
      </w:r>
      <w:r w:rsidR="00C85D5A" w:rsidRPr="003F1354">
        <w:rPr>
          <w:rStyle w:val="Bodytext20"/>
          <w:rFonts w:ascii="Times New Roman" w:hAnsi="Times New Roman" w:cs="Times New Roman"/>
        </w:rPr>
        <w:t>n</w:t>
      </w:r>
      <w:r w:rsidRPr="003F1354">
        <w:rPr>
          <w:rStyle w:val="Bodytext20"/>
          <w:rFonts w:ascii="Times New Roman" w:hAnsi="Times New Roman" w:cs="Times New Roman"/>
        </w:rPr>
        <w:t>ciar/centralizato</w:t>
      </w:r>
      <w:r w:rsidR="00C85D5A" w:rsidRPr="003F1354">
        <w:rPr>
          <w:rStyle w:val="Bodytext20"/>
          <w:rFonts w:ascii="Times New Roman" w:hAnsi="Times New Roman" w:cs="Times New Roman"/>
        </w:rPr>
        <w:t>rul prevazut la alin. precedent</w:t>
      </w:r>
      <w:r w:rsidRPr="003F1354">
        <w:rPr>
          <w:rStyle w:val="Bodytext20"/>
          <w:rFonts w:ascii="Times New Roman" w:hAnsi="Times New Roman" w:cs="Times New Roman"/>
        </w:rPr>
        <w:t>, va fi retumata Fumizorului/Prestatorului, fara a fi platita.</w:t>
      </w:r>
    </w:p>
    <w:p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In situatia in care Fumizorul/Prestatorul nu transmite Achizitorului factura fiscala in termenul prevazut la pet. 5.2.(1), Achizitorul va efectua plata dupa data </w:t>
      </w:r>
      <w:r w:rsidR="009B0087">
        <w:rPr>
          <w:rStyle w:val="Bodytext20"/>
          <w:rFonts w:ascii="Times New Roman" w:hAnsi="Times New Roman" w:cs="Times New Roman"/>
        </w:rPr>
        <w:t>de 20 a lunii urmatoare primirii</w:t>
      </w:r>
      <w:r w:rsidRPr="003F1354">
        <w:rPr>
          <w:rStyle w:val="Bodytext20"/>
          <w:rFonts w:ascii="Times New Roman" w:hAnsi="Times New Roman" w:cs="Times New Roman"/>
        </w:rPr>
        <w:t xml:space="preserve"> facturii.</w:t>
      </w:r>
    </w:p>
    <w:p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52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 va verifica indeplinirea indicatorilor de monitorizare trimestrial.</w:t>
      </w:r>
    </w:p>
    <w:p w:rsidR="00DA2365" w:rsidRPr="003F1354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Autoritatea contractanta, prin speciali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tii desemna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, va </w:t>
      </w:r>
      <w:r w:rsidR="00C85D5A" w:rsidRPr="003F1354">
        <w:rPr>
          <w:rStyle w:val="Bodytext20"/>
          <w:rFonts w:ascii="Times New Roman" w:hAnsi="Times New Roman" w:cs="Times New Roman"/>
        </w:rPr>
        <w:t>stabili gradul de conformitate si</w:t>
      </w:r>
      <w:r w:rsidRPr="003F1354">
        <w:rPr>
          <w:rStyle w:val="Bodytext20"/>
          <w:rFonts w:ascii="Times New Roman" w:hAnsi="Times New Roman" w:cs="Times New Roman"/>
        </w:rPr>
        <w:t xml:space="preserve"> de indeplinire a angajamentelor contractate prin indicatorii prevazu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 in caietul de sarcini </w:t>
      </w:r>
      <w:r w:rsidR="00C85D5A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va determina gradul de indeplinire a acestora.</w:t>
      </w:r>
    </w:p>
    <w:p w:rsidR="00DA2365" w:rsidRPr="009E3F3B" w:rsidRDefault="00DA2365" w:rsidP="00DA2365">
      <w:pPr>
        <w:pStyle w:val="Bodytext21"/>
        <w:numPr>
          <w:ilvl w:val="0"/>
          <w:numId w:val="5"/>
        </w:numPr>
        <w:shd w:val="clear" w:color="auto" w:fill="auto"/>
        <w:tabs>
          <w:tab w:val="left" w:pos="502"/>
        </w:tabs>
        <w:spacing w:after="283" w:line="274" w:lineRule="exact"/>
        <w:ind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3F1354">
        <w:rPr>
          <w:rStyle w:val="Bodytext20"/>
          <w:rFonts w:ascii="Times New Roman" w:hAnsi="Times New Roman" w:cs="Times New Roman"/>
        </w:rPr>
        <w:t>In situa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a neindeplinirii gradului de conformitate </w:t>
      </w:r>
      <w:r w:rsidR="00C85D5A" w:rsidRPr="003F1354">
        <w:rPr>
          <w:rStyle w:val="Bodytext20"/>
          <w:rFonts w:ascii="Times New Roman" w:hAnsi="Times New Roman" w:cs="Times New Roman"/>
        </w:rPr>
        <w:t xml:space="preserve">si </w:t>
      </w:r>
      <w:r w:rsidRPr="003F1354">
        <w:rPr>
          <w:rStyle w:val="Bodytext20"/>
          <w:rFonts w:ascii="Times New Roman" w:hAnsi="Times New Roman" w:cs="Times New Roman"/>
        </w:rPr>
        <w:t>de indeplinire a angajamentelor contractate prin indicatorii prevazu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 in caietul de sarcini, se va proceda la diminuarea contravalorii facturii, ca </w:t>
      </w:r>
      <w:r w:rsidRPr="003F1354">
        <w:rPr>
          <w:rStyle w:val="Bodytext22"/>
          <w:rFonts w:ascii="Times New Roman" w:hAnsi="Times New Roman" w:cs="Times New Roman"/>
        </w:rPr>
        <w:t>penalitate</w:t>
      </w:r>
      <w:r w:rsidRPr="003F1354">
        <w:rPr>
          <w:rStyle w:val="Bodytext20"/>
          <w:rFonts w:ascii="Times New Roman" w:hAnsi="Times New Roman" w:cs="Times New Roman"/>
        </w:rPr>
        <w:t>. potrivit gradului de realizare a fiecarui indicator lunar. Pentru fiecare indicator lunar realizat intre 95%</w:t>
      </w:r>
      <w:r w:rsidR="0018354B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</w:t>
      </w:r>
      <w:r w:rsidR="00C85D5A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 xml:space="preserve"> 85 %, procentul de penalitate este de 5 %/indicator nerealizat/luna din pre</w:t>
      </w:r>
      <w:r w:rsidR="00C85D5A" w:rsidRPr="003F1354">
        <w:rPr>
          <w:rStyle w:val="Bodytext20"/>
          <w:rFonts w:ascii="Times New Roman" w:hAnsi="Times New Roman" w:cs="Times New Roman"/>
        </w:rPr>
        <w:t>tu</w:t>
      </w:r>
      <w:r w:rsidRPr="003F1354">
        <w:rPr>
          <w:rStyle w:val="Bodytext20"/>
          <w:rFonts w:ascii="Times New Roman" w:hAnsi="Times New Roman" w:cs="Times New Roman"/>
        </w:rPr>
        <w:t>l contractat, pana la indeplin</w:t>
      </w:r>
      <w:r w:rsidR="00215292">
        <w:rPr>
          <w:rStyle w:val="Bodytext20"/>
          <w:rFonts w:ascii="Times New Roman" w:hAnsi="Times New Roman" w:cs="Times New Roman"/>
        </w:rPr>
        <w:t>irea corespunzatoare a indicatoru</w:t>
      </w:r>
      <w:r w:rsidRPr="003F1354">
        <w:rPr>
          <w:rStyle w:val="Bodytext20"/>
          <w:rFonts w:ascii="Times New Roman" w:hAnsi="Times New Roman" w:cs="Times New Roman"/>
        </w:rPr>
        <w:t>lui, constatata la monitorizarea trimestriala imediat urmatoare.</w:t>
      </w:r>
    </w:p>
    <w:p w:rsidR="00DA2365" w:rsidRPr="003F1354" w:rsidRDefault="00DA2365" w:rsidP="00DA2365">
      <w:pPr>
        <w:pStyle w:val="Bodytext61"/>
        <w:shd w:val="clear" w:color="auto" w:fill="auto"/>
        <w:spacing w:before="0" w:line="220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60"/>
          <w:rFonts w:ascii="Times New Roman" w:hAnsi="Times New Roman" w:cs="Times New Roman"/>
          <w:b/>
          <w:bCs/>
        </w:rPr>
        <w:t xml:space="preserve">Art.6. </w:t>
      </w:r>
      <w:r w:rsidRPr="003F1354">
        <w:rPr>
          <w:rStyle w:val="Bodytext62"/>
          <w:rFonts w:ascii="Times New Roman" w:hAnsi="Times New Roman" w:cs="Times New Roman"/>
          <w:b/>
          <w:bCs/>
        </w:rPr>
        <w:t>Durata contractului</w:t>
      </w:r>
      <w:r w:rsidRPr="003F1354">
        <w:rPr>
          <w:rStyle w:val="Bodytext6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1"/>
          <w:numId w:val="5"/>
        </w:numPr>
        <w:shd w:val="clear" w:color="auto" w:fill="auto"/>
        <w:tabs>
          <w:tab w:val="left" w:pos="552"/>
        </w:tabs>
        <w:spacing w:after="0" w:line="278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Durata prezentului contract este de </w:t>
      </w:r>
      <w:r w:rsidR="00100F26">
        <w:rPr>
          <w:rStyle w:val="Bodytext20"/>
          <w:rFonts w:ascii="Times New Roman" w:hAnsi="Times New Roman" w:cs="Times New Roman"/>
          <w:b/>
        </w:rPr>
        <w:t>8</w:t>
      </w:r>
      <w:r w:rsidR="00CC6591">
        <w:rPr>
          <w:rStyle w:val="Bodytext20"/>
          <w:rFonts w:ascii="Times New Roman" w:hAnsi="Times New Roman" w:cs="Times New Roman"/>
          <w:b/>
        </w:rPr>
        <w:t xml:space="preserve"> luni</w:t>
      </w:r>
      <w:r w:rsidRPr="003F1354">
        <w:rPr>
          <w:rStyle w:val="Bodytext20"/>
          <w:rFonts w:ascii="Times New Roman" w:hAnsi="Times New Roman" w:cs="Times New Roman"/>
        </w:rPr>
        <w:t xml:space="preserve">, </w:t>
      </w:r>
      <w:r w:rsidR="00100F26">
        <w:rPr>
          <w:rStyle w:val="Bodytext20"/>
          <w:rFonts w:ascii="Times New Roman" w:hAnsi="Times New Roman" w:cs="Times New Roman"/>
        </w:rPr>
        <w:t xml:space="preserve"> </w:t>
      </w:r>
      <w:r w:rsidR="00100F26" w:rsidRPr="00100F26">
        <w:rPr>
          <w:rStyle w:val="Bodytext20"/>
          <w:rFonts w:ascii="Times New Roman" w:hAnsi="Times New Roman" w:cs="Times New Roman"/>
          <w:b/>
        </w:rPr>
        <w:t>incepand cu data de 01.05.2022 si pana la data de 31.12.2022</w:t>
      </w:r>
      <w:r w:rsidR="00100F26">
        <w:rPr>
          <w:rStyle w:val="Bodytext20"/>
          <w:rFonts w:ascii="Times New Roman" w:hAnsi="Times New Roman" w:cs="Times New Roman"/>
        </w:rPr>
        <w:t xml:space="preserve">, cu posibilitatea de prelungire </w:t>
      </w:r>
      <w:r w:rsidR="00EE403B">
        <w:rPr>
          <w:rStyle w:val="Bodytext20"/>
          <w:rFonts w:ascii="Times New Roman" w:hAnsi="Times New Roman" w:cs="Times New Roman"/>
        </w:rPr>
        <w:t xml:space="preserve">prin act aditional </w:t>
      </w:r>
      <w:r w:rsidR="00100F26">
        <w:rPr>
          <w:rStyle w:val="Bodytext20"/>
          <w:rFonts w:ascii="Times New Roman" w:hAnsi="Times New Roman" w:cs="Times New Roman"/>
        </w:rPr>
        <w:t xml:space="preserve">pe inca </w:t>
      </w:r>
      <w:r w:rsidR="00100F26" w:rsidRPr="0000422D">
        <w:rPr>
          <w:rStyle w:val="Bodytext20"/>
          <w:rFonts w:ascii="Times New Roman" w:hAnsi="Times New Roman" w:cs="Times New Roman"/>
          <w:b/>
        </w:rPr>
        <w:t>4 luni</w:t>
      </w:r>
      <w:r w:rsidR="00100F26">
        <w:rPr>
          <w:rStyle w:val="Bodytext20"/>
          <w:rFonts w:ascii="Times New Roman" w:hAnsi="Times New Roman" w:cs="Times New Roman"/>
        </w:rPr>
        <w:t xml:space="preserve"> (120 zile), respectiv pana la data de 30.04.2023, cu respectarea prevederilor art.165 din HG nr.395/2016.</w:t>
      </w:r>
    </w:p>
    <w:p w:rsidR="00DA2365" w:rsidRPr="003F1354" w:rsidRDefault="00DA2365" w:rsidP="00DA2365">
      <w:pPr>
        <w:pStyle w:val="Bodytext21"/>
        <w:numPr>
          <w:ilvl w:val="1"/>
          <w:numId w:val="5"/>
        </w:numPr>
        <w:shd w:val="clear" w:color="auto" w:fill="auto"/>
        <w:tabs>
          <w:tab w:val="left" w:pos="556"/>
        </w:tabs>
        <w:spacing w:after="0" w:line="278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lastRenderedPageBreak/>
        <w:t>Contractul inceteaza la data expirarii perioadei pentru care a fost incheiat.</w:t>
      </w:r>
    </w:p>
    <w:p w:rsidR="009E3F3B" w:rsidRDefault="00DA2365" w:rsidP="00DA2365">
      <w:pPr>
        <w:pStyle w:val="Bodytext21"/>
        <w:numPr>
          <w:ilvl w:val="1"/>
          <w:numId w:val="5"/>
        </w:numPr>
        <w:shd w:val="clear" w:color="auto" w:fill="auto"/>
        <w:tabs>
          <w:tab w:val="left" w:pos="497"/>
        </w:tabs>
        <w:spacing w:after="0" w:line="278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Efectele ce decurg din executarea prezentului contract, inceteaza numai dupa indeplinirea obliga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 corelative de catre ambele par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.</w:t>
      </w:r>
    </w:p>
    <w:p w:rsidR="009E3F3B" w:rsidRDefault="009E3F3B" w:rsidP="009E3F3B">
      <w:pPr>
        <w:rPr>
          <w:lang w:val="ro-RO"/>
        </w:rPr>
      </w:pPr>
    </w:p>
    <w:p w:rsidR="00DA2365" w:rsidRPr="003F1354" w:rsidRDefault="00DA2365" w:rsidP="00DA2365">
      <w:pPr>
        <w:pStyle w:val="Bodytext31"/>
        <w:shd w:val="clear" w:color="auto" w:fill="auto"/>
        <w:spacing w:line="28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Art.7. </w:t>
      </w:r>
      <w:r w:rsidRPr="003F1354">
        <w:rPr>
          <w:rStyle w:val="Bodytext32"/>
          <w:rFonts w:ascii="Times New Roman" w:hAnsi="Times New Roman" w:cs="Times New Roman"/>
          <w:b/>
          <w:bCs/>
        </w:rPr>
        <w:t>Qbligatiile Achizitorului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76"/>
        </w:tabs>
        <w:spacing w:after="0" w:line="28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Achizitorul va </w:t>
      </w:r>
      <w:r w:rsidR="00715997">
        <w:rPr>
          <w:rStyle w:val="Bodytext20"/>
          <w:rFonts w:ascii="Times New Roman" w:hAnsi="Times New Roman" w:cs="Times New Roman"/>
        </w:rPr>
        <w:t xml:space="preserve">monitoriza </w:t>
      </w:r>
      <w:r w:rsidRPr="003F1354">
        <w:rPr>
          <w:rStyle w:val="Bodytext20"/>
          <w:rFonts w:ascii="Times New Roman" w:hAnsi="Times New Roman" w:cs="Times New Roman"/>
        </w:rPr>
        <w:t xml:space="preserve"> procesul de furnizare a serviciilor sociale</w:t>
      </w:r>
      <w:r w:rsidR="00715997">
        <w:rPr>
          <w:rStyle w:val="Bodytext20"/>
          <w:rFonts w:ascii="Times New Roman" w:hAnsi="Times New Roman" w:cs="Times New Roman"/>
        </w:rPr>
        <w:t xml:space="preserve">, inclusiv </w:t>
      </w:r>
      <w:r w:rsidRPr="003F1354">
        <w:rPr>
          <w:rStyle w:val="Bodytext20"/>
          <w:rFonts w:ascii="Times New Roman" w:hAnsi="Times New Roman" w:cs="Times New Roman"/>
        </w:rPr>
        <w:t xml:space="preserve"> reevaluarea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revizuirea planului individualizat de protec</w:t>
      </w:r>
      <w:r w:rsidR="00C85D5A" w:rsidRPr="003F1354">
        <w:rPr>
          <w:rStyle w:val="Bodytext20"/>
          <w:rFonts w:ascii="Times New Roman" w:hAnsi="Times New Roman" w:cs="Times New Roman"/>
        </w:rPr>
        <w:t>tie</w:t>
      </w:r>
      <w:r w:rsidR="00715997">
        <w:rPr>
          <w:rStyle w:val="Bodytext20"/>
          <w:rFonts w:ascii="Times New Roman" w:hAnsi="Times New Roman" w:cs="Times New Roman"/>
        </w:rPr>
        <w:t xml:space="preserve"> pentru fiecare beneficiar</w:t>
      </w:r>
      <w:r w:rsidRPr="003F1354">
        <w:rPr>
          <w:rStyle w:val="Bodytext20"/>
          <w:rFonts w:ascii="Times New Roman" w:hAnsi="Times New Roman" w:cs="Times New Roman"/>
        </w:rPr>
        <w:t>.</w:t>
      </w:r>
    </w:p>
    <w:p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71"/>
        </w:tabs>
        <w:spacing w:after="0" w:line="283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Achizitorul va asigura transportul (predarea/preluarea) beneficiarilor serviciilor sociale, la sediul Fumizorului/Prestatorului, la inceputul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la finalul perioadei contractuale.</w:t>
      </w:r>
    </w:p>
    <w:p w:rsidR="00DA2365" w:rsidRPr="003F1354" w:rsidRDefault="00DA2365" w:rsidP="00DA2365">
      <w:pPr>
        <w:pStyle w:val="Bodytext21"/>
        <w:numPr>
          <w:ilvl w:val="0"/>
          <w:numId w:val="7"/>
        </w:numPr>
        <w:shd w:val="clear" w:color="auto" w:fill="auto"/>
        <w:tabs>
          <w:tab w:val="left" w:pos="481"/>
        </w:tabs>
        <w:spacing w:after="0" w:line="269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va transmite Fumizorului/Prestatorului toate documentele relevante/necesare referitoare la situatia medicala</w:t>
      </w:r>
      <w:r w:rsidR="00715997">
        <w:rPr>
          <w:rStyle w:val="Bodytext20"/>
          <w:rFonts w:ascii="Times New Roman" w:hAnsi="Times New Roman" w:cs="Times New Roman"/>
        </w:rPr>
        <w:t xml:space="preserve"> si </w:t>
      </w:r>
      <w:r w:rsidR="003125B0">
        <w:rPr>
          <w:rStyle w:val="Bodytext20"/>
          <w:rFonts w:ascii="Times New Roman" w:hAnsi="Times New Roman" w:cs="Times New Roman"/>
        </w:rPr>
        <w:t>psiho-</w:t>
      </w:r>
      <w:r w:rsidR="00715997">
        <w:rPr>
          <w:rStyle w:val="Bodytext20"/>
          <w:rFonts w:ascii="Times New Roman" w:hAnsi="Times New Roman" w:cs="Times New Roman"/>
        </w:rPr>
        <w:t>sociala</w:t>
      </w:r>
      <w:r w:rsidRPr="003F1354">
        <w:rPr>
          <w:rStyle w:val="Bodytext20"/>
          <w:rFonts w:ascii="Times New Roman" w:hAnsi="Times New Roman" w:cs="Times New Roman"/>
        </w:rPr>
        <w:t xml:space="preserve"> a beneficiarilor,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va </w:t>
      </w:r>
      <w:r w:rsidR="003125B0">
        <w:rPr>
          <w:rStyle w:val="Bodytext20"/>
          <w:rFonts w:ascii="Times New Roman" w:hAnsi="Times New Roman" w:cs="Times New Roman"/>
        </w:rPr>
        <w:t>notifica cu privire la orice modificare privind</w:t>
      </w:r>
      <w:r w:rsidRPr="003F1354">
        <w:rPr>
          <w:rStyle w:val="Bodytext20"/>
          <w:rFonts w:ascii="Times New Roman" w:hAnsi="Times New Roman" w:cs="Times New Roman"/>
        </w:rPr>
        <w:t xml:space="preserve"> masura de protect</w:t>
      </w:r>
      <w:r w:rsidR="00C85D5A" w:rsidRPr="003F1354">
        <w:rPr>
          <w:rStyle w:val="Bodytext20"/>
          <w:rFonts w:ascii="Times New Roman" w:hAnsi="Times New Roman" w:cs="Times New Roman"/>
        </w:rPr>
        <w:t xml:space="preserve">ie </w:t>
      </w:r>
      <w:r w:rsidR="003125B0">
        <w:rPr>
          <w:rStyle w:val="Bodytext20"/>
          <w:rFonts w:ascii="Times New Roman" w:hAnsi="Times New Roman" w:cs="Times New Roman"/>
        </w:rPr>
        <w:t>instituita pentru</w:t>
      </w:r>
      <w:r w:rsidRPr="003F1354">
        <w:rPr>
          <w:rStyle w:val="Bodytext20"/>
          <w:rFonts w:ascii="Times New Roman" w:hAnsi="Times New Roman" w:cs="Times New Roman"/>
        </w:rPr>
        <w:t xml:space="preserve"> beneficiari.</w:t>
      </w:r>
    </w:p>
    <w:p w:rsidR="00DA2365" w:rsidRPr="003F1354" w:rsidRDefault="00DA2365" w:rsidP="00DA2365">
      <w:pPr>
        <w:pStyle w:val="Bodytext21"/>
        <w:shd w:val="clear" w:color="auto" w:fill="auto"/>
        <w:spacing w:after="360" w:line="220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7.5. Achizitorul va efectua in termenul stabilit plata serviciilor sociale contractate.</w:t>
      </w:r>
    </w:p>
    <w:p w:rsidR="00DA2365" w:rsidRPr="003F1354" w:rsidRDefault="00DA2365" w:rsidP="00DA2365">
      <w:pPr>
        <w:pStyle w:val="Bodytext31"/>
        <w:shd w:val="clear" w:color="auto" w:fill="auto"/>
        <w:spacing w:after="33" w:line="230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Art.8. </w:t>
      </w:r>
      <w:r w:rsidRPr="003F1354">
        <w:rPr>
          <w:rStyle w:val="Bodytext32"/>
          <w:rFonts w:ascii="Times New Roman" w:hAnsi="Times New Roman" w:cs="Times New Roman"/>
          <w:b/>
          <w:bCs/>
        </w:rPr>
        <w:t>Qbligatiile Funizorului/Prestatorului de servicii sociale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76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Fumizorul/Prestatorul va acorda servicii sociale respectand standardele specifice minime obligatorii pentru serviciile contractate, a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a cum sunt prevazute in legisla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 in vigoare. In acest sens, Fumizorul garanteaza ca indepline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 toate condi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 legale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a fumiza serviciile sociale contractate: acreditari, autorizari, licen</w:t>
      </w:r>
      <w:r w:rsidR="00C85D5A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ieri.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Fumizorul/Prestatorul va respecta drepturile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libertafile fundamentale ale beneficiarilor in acordarea serviciilor sociale, precum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drepturile Achizito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lui de servicii sociale prevazute prin legisla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 in vigoare.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6"/>
        </w:tabs>
        <w:spacing w:after="0" w:line="278" w:lineRule="exact"/>
        <w:ind w:right="180"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Fumizorul/Prestatorul va acorda servicii sociale </w:t>
      </w:r>
      <w:r w:rsidR="00C85D5A" w:rsidRPr="003F1354">
        <w:rPr>
          <w:rStyle w:val="Bodytext20"/>
          <w:rFonts w:ascii="Times New Roman" w:hAnsi="Times New Roman" w:cs="Times New Roman"/>
        </w:rPr>
        <w:t>prevazute in Planul individual de</w:t>
      </w:r>
      <w:r w:rsidRPr="003F1354">
        <w:rPr>
          <w:rStyle w:val="Bodytext20"/>
          <w:rFonts w:ascii="Times New Roman" w:hAnsi="Times New Roman" w:cs="Times New Roman"/>
        </w:rPr>
        <w:t xml:space="preserve"> servicii si Planul personalizat cu respectarea acestuia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a standardelor specifice minime obligatorii de calitate a serviciilor sociale.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Fumizorul/Prestatorul va depune toate diligen</w:t>
      </w:r>
      <w:r w:rsidR="00C85D5A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e</w:t>
      </w:r>
      <w:r w:rsidR="00C85D5A" w:rsidRPr="003F1354">
        <w:rPr>
          <w:rStyle w:val="Bodytext20"/>
          <w:rFonts w:ascii="Times New Roman" w:hAnsi="Times New Roman" w:cs="Times New Roman"/>
        </w:rPr>
        <w:t>le</w:t>
      </w:r>
      <w:r w:rsidRPr="003F1354">
        <w:rPr>
          <w:rStyle w:val="Bodytext20"/>
          <w:rFonts w:ascii="Times New Roman" w:hAnsi="Times New Roman" w:cs="Times New Roman"/>
        </w:rPr>
        <w:t xml:space="preserve"> necesare pentru reinnoirea certificatelor de incadrare in grad de handicap/modificarea gradului de handicap, daca este cazul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beneficiarii serviciilor sociale.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0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Fumizorul/Prestatorul va transmite lunar situa</w:t>
      </w:r>
      <w:r w:rsidR="00C85D5A" w:rsidRPr="003F1354">
        <w:rPr>
          <w:rStyle w:val="Bodytext20"/>
          <w:rFonts w:ascii="Times New Roman" w:hAnsi="Times New Roman" w:cs="Times New Roman"/>
        </w:rPr>
        <w:t>tiile</w:t>
      </w:r>
      <w:r w:rsidRPr="003F1354">
        <w:rPr>
          <w:rStyle w:val="Bodytext20"/>
          <w:rFonts w:ascii="Times New Roman" w:hAnsi="Times New Roman" w:cs="Times New Roman"/>
        </w:rPr>
        <w:t xml:space="preserve"> financiare prevazute la art. 5 (modalita</w:t>
      </w:r>
      <w:r w:rsidR="00C85D5A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 de plata) pana la data de 5 a lunii curente, pent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luna precedent</w:t>
      </w:r>
      <w:r w:rsidR="00C85D5A" w:rsidRPr="003F1354"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>, care sa justifice serviciile sociale acordate.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76"/>
        </w:tabs>
        <w:spacing w:after="0" w:line="278" w:lineRule="exact"/>
        <w:ind w:right="180"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Fumizorul/Prestatorul va respec</w:t>
      </w:r>
      <w:r w:rsidR="00215292">
        <w:rPr>
          <w:rStyle w:val="Bodytext20"/>
          <w:rFonts w:ascii="Times New Roman" w:hAnsi="Times New Roman" w:cs="Times New Roman"/>
        </w:rPr>
        <w:t>ta, conform legii, confidentiali</w:t>
      </w:r>
      <w:r w:rsidRPr="003F1354">
        <w:rPr>
          <w:rStyle w:val="Bodytext20"/>
          <w:rFonts w:ascii="Times New Roman" w:hAnsi="Times New Roman" w:cs="Times New Roman"/>
        </w:rPr>
        <w:t xml:space="preserve">tatea tuturor datelor </w:t>
      </w:r>
      <w:r w:rsidR="00C85D5A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in format</w:t>
      </w:r>
      <w:r w:rsidR="00C85D5A" w:rsidRPr="003F1354">
        <w:rPr>
          <w:rStyle w:val="Bodytext20"/>
          <w:rFonts w:ascii="Times New Roman" w:hAnsi="Times New Roman" w:cs="Times New Roman"/>
        </w:rPr>
        <w:t>ul</w:t>
      </w:r>
      <w:r w:rsidRPr="003F1354">
        <w:rPr>
          <w:rStyle w:val="Bodytext20"/>
          <w:rFonts w:ascii="Times New Roman" w:hAnsi="Times New Roman" w:cs="Times New Roman"/>
        </w:rPr>
        <w:t xml:space="preserve"> lor in legatura cu obiectul prezentului contract.</w:t>
      </w:r>
    </w:p>
    <w:p w:rsidR="00DA2365" w:rsidRPr="003F1354" w:rsidRDefault="00DA2365" w:rsidP="00DA2365">
      <w:pPr>
        <w:pStyle w:val="Bodytext21"/>
        <w:numPr>
          <w:ilvl w:val="0"/>
          <w:numId w:val="8"/>
        </w:numPr>
        <w:shd w:val="clear" w:color="auto" w:fill="auto"/>
        <w:tabs>
          <w:tab w:val="left" w:pos="481"/>
        </w:tabs>
        <w:spacing w:after="244" w:line="278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Fumizo</w:t>
      </w:r>
      <w:r w:rsidR="00C85D5A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l/Prestato</w:t>
      </w:r>
      <w:r w:rsidR="00C85D5A" w:rsidRPr="003F1354">
        <w:rPr>
          <w:rStyle w:val="Bodytext20"/>
          <w:rFonts w:ascii="Times New Roman" w:hAnsi="Times New Roman" w:cs="Times New Roman"/>
        </w:rPr>
        <w:t>rul va transmite DGASPC Calarasi</w:t>
      </w:r>
      <w:r w:rsidRPr="003F1354">
        <w:rPr>
          <w:rStyle w:val="Bodytext20"/>
          <w:rFonts w:ascii="Times New Roman" w:hAnsi="Times New Roman" w:cs="Times New Roman"/>
        </w:rPr>
        <w:t xml:space="preserve"> eventualele cazuri de deces, in termen de 48 de ore de la constatare, precum </w:t>
      </w:r>
      <w:r w:rsidR="00C85D5A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orice modificare a situa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iei sociale sau medicale a beneficiarilor serviciilor sociale contractate, inclusiv modificarea actelor de identitate.</w:t>
      </w:r>
    </w:p>
    <w:p w:rsidR="00DA2365" w:rsidRPr="003F1354" w:rsidRDefault="00DA2365" w:rsidP="00DA2365">
      <w:pPr>
        <w:pStyle w:val="Bodytext31"/>
        <w:shd w:val="clear" w:color="auto" w:fill="auto"/>
        <w:spacing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30"/>
          <w:rFonts w:ascii="Times New Roman" w:hAnsi="Times New Roman" w:cs="Times New Roman"/>
          <w:b/>
          <w:bCs/>
        </w:rPr>
        <w:t xml:space="preserve">Art.9. </w:t>
      </w:r>
      <w:r w:rsidRPr="003F1354">
        <w:rPr>
          <w:rStyle w:val="Bodytext32"/>
          <w:rFonts w:ascii="Times New Roman" w:hAnsi="Times New Roman" w:cs="Times New Roman"/>
          <w:b/>
          <w:bCs/>
        </w:rPr>
        <w:t>Sanctiuni pentru neindeplinirea culpabila a obligatiilor</w:t>
      </w:r>
      <w:r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DA2365" w:rsidP="00DA2365">
      <w:pPr>
        <w:pStyle w:val="Bodytext21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 cazul in care, din vina sa exclusiva, prestato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 nu reu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e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te sa-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indeplineasca obliga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iile, altele decat indicatorii de monitorizare si control prevazuti in caietul de sarcini, asumate prin contract, atunci achizitorul este indrepta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it la aplicarea si retinerea unor penalita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i, reprezentand o suma in cuantum egal cu rata dobanzii de referin</w:t>
      </w:r>
      <w:r w:rsidR="009E3F3B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a plus </w:t>
      </w:r>
      <w:r w:rsidRPr="003F1354">
        <w:rPr>
          <w:rStyle w:val="Bodytext2Spacing0pt"/>
          <w:rFonts w:ascii="Times New Roman" w:hAnsi="Times New Roman" w:cs="Times New Roman"/>
        </w:rPr>
        <w:t>8</w:t>
      </w:r>
      <w:r w:rsidRPr="003F1354">
        <w:rPr>
          <w:rStyle w:val="Bodytext20"/>
          <w:rFonts w:ascii="Times New Roman" w:hAnsi="Times New Roman" w:cs="Times New Roman"/>
        </w:rPr>
        <w:t xml:space="preserve"> puncte procentuale, conform prevederilor art. 3 alin. (2</w:t>
      </w:r>
      <w:r w:rsidRPr="003F1354">
        <w:rPr>
          <w:rStyle w:val="Bodytext20"/>
          <w:rFonts w:ascii="Times New Roman" w:hAnsi="Times New Roman" w:cs="Times New Roman"/>
          <w:vertAlign w:val="superscript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1) din Ordonanta Guvemului nr. 13/2011 privind dobanda legala remuneratorie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penalizatoare pent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obligat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i bane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ti modificata prin art. 20 din Legea nr. 72/2013, pent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fiecare zi de intarziere, pana la inde</w:t>
      </w:r>
      <w:r w:rsidR="00E526E0" w:rsidRPr="003F1354">
        <w:rPr>
          <w:rStyle w:val="Bodytext20"/>
          <w:rFonts w:ascii="Times New Roman" w:hAnsi="Times New Roman" w:cs="Times New Roman"/>
        </w:rPr>
        <w:t>plinirea efectiva a obligatiilor.</w:t>
      </w:r>
    </w:p>
    <w:p w:rsidR="00DA2365" w:rsidRPr="003F1354" w:rsidRDefault="00DA2365" w:rsidP="00DA2365">
      <w:pPr>
        <w:pStyle w:val="Bodytext21"/>
        <w:numPr>
          <w:ilvl w:val="0"/>
          <w:numId w:val="9"/>
        </w:numPr>
        <w:shd w:val="clear" w:color="auto" w:fill="auto"/>
        <w:tabs>
          <w:tab w:val="left" w:pos="481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(1) In cazul in care achizitorul nu onoreaza facturile </w:t>
      </w:r>
      <w:r w:rsidR="009E3F3B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n te</w:t>
      </w:r>
      <w:r w:rsidR="00E526E0" w:rsidRPr="003F1354">
        <w:rPr>
          <w:rStyle w:val="Bodytext20"/>
          <w:rFonts w:ascii="Times New Roman" w:hAnsi="Times New Roman" w:cs="Times New Roman"/>
        </w:rPr>
        <w:t>r</w:t>
      </w:r>
      <w:r w:rsidRPr="003F1354">
        <w:rPr>
          <w:rStyle w:val="Bodytext20"/>
          <w:rFonts w:ascii="Times New Roman" w:hAnsi="Times New Roman" w:cs="Times New Roman"/>
        </w:rPr>
        <w:t>menul convenit, atunci acesta are obliga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ia de a plati, ca penalita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 o suma </w:t>
      </w:r>
      <w:r w:rsidR="009E3F3B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 xml:space="preserve">n cuantum egal cu rata dobanzii de referinta plus </w:t>
      </w:r>
      <w:r w:rsidRPr="003F1354">
        <w:rPr>
          <w:rStyle w:val="Bodytext2Spacing0pt"/>
          <w:rFonts w:ascii="Times New Roman" w:hAnsi="Times New Roman" w:cs="Times New Roman"/>
        </w:rPr>
        <w:t>8</w:t>
      </w:r>
      <w:r w:rsidRPr="003F1354">
        <w:rPr>
          <w:rStyle w:val="Bodytext20"/>
          <w:rFonts w:ascii="Times New Roman" w:hAnsi="Times New Roman" w:cs="Times New Roman"/>
        </w:rPr>
        <w:t xml:space="preserve"> puncte procentuale, conform prevederilor art. 3 alin. 2</w:t>
      </w:r>
      <w:r w:rsidRPr="003F1354">
        <w:rPr>
          <w:rStyle w:val="Bodytext20"/>
          <w:rFonts w:ascii="Times New Roman" w:hAnsi="Times New Roman" w:cs="Times New Roman"/>
          <w:vertAlign w:val="superscript"/>
        </w:rPr>
        <w:t>A</w:t>
      </w:r>
      <w:r w:rsidRPr="003F1354">
        <w:rPr>
          <w:rStyle w:val="Bodytext20"/>
          <w:rFonts w:ascii="Times New Roman" w:hAnsi="Times New Roman" w:cs="Times New Roman"/>
        </w:rPr>
        <w:t>1 din Ordonanta Guvemului nr. 13/2011 privind dobanda legala remuneratorie</w:t>
      </w:r>
      <w:r w:rsidR="00E526E0" w:rsidRPr="003F1354">
        <w:rPr>
          <w:rStyle w:val="Bodytext20"/>
          <w:rFonts w:ascii="Times New Roman" w:hAnsi="Times New Roman" w:cs="Times New Roman"/>
        </w:rPr>
        <w:t xml:space="preserve"> s</w:t>
      </w:r>
      <w:r w:rsidRPr="003F1354">
        <w:rPr>
          <w:rStyle w:val="Bodytext20"/>
          <w:rFonts w:ascii="Times New Roman" w:hAnsi="Times New Roman" w:cs="Times New Roman"/>
        </w:rPr>
        <w:t>i penalizatoare pent</w:t>
      </w:r>
      <w:r w:rsidR="009E3F3B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obliga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 bane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ti modificata prin art. </w:t>
      </w:r>
      <w:r w:rsidRPr="003F1354">
        <w:rPr>
          <w:rStyle w:val="Bodytext2Spacing0pt"/>
          <w:rFonts w:ascii="Times New Roman" w:hAnsi="Times New Roman" w:cs="Times New Roman"/>
        </w:rPr>
        <w:t>20</w:t>
      </w:r>
      <w:r w:rsidRPr="003F1354">
        <w:rPr>
          <w:rStyle w:val="Bodytext20"/>
          <w:rFonts w:ascii="Times New Roman" w:hAnsi="Times New Roman" w:cs="Times New Roman"/>
        </w:rPr>
        <w:t xml:space="preserve"> din Legea nr. 72/2013.</w:t>
      </w:r>
    </w:p>
    <w:p w:rsidR="00DA2365" w:rsidRPr="003F1354" w:rsidRDefault="00DA2365" w:rsidP="00DA2365">
      <w:pPr>
        <w:pStyle w:val="Bodytext21"/>
        <w:shd w:val="clear" w:color="auto" w:fill="auto"/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(2) Penal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ta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ile se aplica raportat la valoarea facturii neachitata, pent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 xml:space="preserve"> fiecare zi de intarziere, pana la in</w:t>
      </w:r>
      <w:r w:rsidR="00E526E0" w:rsidRPr="003F1354">
        <w:rPr>
          <w:rStyle w:val="Bodytext20"/>
          <w:rFonts w:ascii="Times New Roman" w:hAnsi="Times New Roman" w:cs="Times New Roman"/>
        </w:rPr>
        <w:t>deplinirea efectiva a obligatiilor</w:t>
      </w:r>
    </w:p>
    <w:p w:rsidR="00DA2365" w:rsidRPr="003F1354" w:rsidRDefault="00DA2365" w:rsidP="00DA2365">
      <w:pPr>
        <w:pStyle w:val="Bodytext21"/>
        <w:numPr>
          <w:ilvl w:val="0"/>
          <w:numId w:val="10"/>
        </w:numPr>
        <w:shd w:val="clear" w:color="auto" w:fill="auto"/>
        <w:tabs>
          <w:tab w:val="left" w:pos="454"/>
        </w:tabs>
        <w:spacing w:after="0" w:line="274" w:lineRule="exact"/>
        <w:ind w:firstLine="63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Nerespectarea obligatiilor asumate prin prezentul contract de catre una dintre pa</w:t>
      </w:r>
      <w:r w:rsidR="00E526E0" w:rsidRPr="003F1354">
        <w:rPr>
          <w:rStyle w:val="Bodytext20"/>
          <w:rFonts w:ascii="Times New Roman" w:hAnsi="Times New Roman" w:cs="Times New Roman"/>
        </w:rPr>
        <w:t>rt</w:t>
      </w:r>
      <w:r w:rsidRPr="003F1354">
        <w:rPr>
          <w:rStyle w:val="Bodytext20"/>
          <w:rFonts w:ascii="Times New Roman" w:hAnsi="Times New Roman" w:cs="Times New Roman"/>
        </w:rPr>
        <w:t xml:space="preserve">i, in mod culpabil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repetat, da dreptul par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 lezate de a considera contract</w:t>
      </w:r>
      <w:r w:rsidR="00E526E0" w:rsidRPr="003F1354">
        <w:rPr>
          <w:rStyle w:val="Bodytext20"/>
          <w:rFonts w:ascii="Times New Roman" w:hAnsi="Times New Roman" w:cs="Times New Roman"/>
        </w:rPr>
        <w:t>ul</w:t>
      </w:r>
      <w:r w:rsidRPr="003F1354">
        <w:rPr>
          <w:rStyle w:val="Bodytext20"/>
          <w:rFonts w:ascii="Times New Roman" w:hAnsi="Times New Roman" w:cs="Times New Roman"/>
        </w:rPr>
        <w:t xml:space="preserve"> desfiintat de plin drept, fara </w:t>
      </w:r>
      <w:r w:rsidRPr="003F1354">
        <w:rPr>
          <w:rStyle w:val="Bodytext20"/>
          <w:rFonts w:ascii="Times New Roman" w:hAnsi="Times New Roman" w:cs="Times New Roman"/>
        </w:rPr>
        <w:lastRenderedPageBreak/>
        <w:t>soma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e sau punere in intarziere </w:t>
      </w:r>
      <w:r w:rsidR="00E526E0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fara interven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a instantei de judecata.</w:t>
      </w:r>
    </w:p>
    <w:p w:rsidR="00DA2365" w:rsidRPr="003F1354" w:rsidRDefault="00DA2365" w:rsidP="00DA2365">
      <w:pPr>
        <w:pStyle w:val="Bodytext21"/>
        <w:numPr>
          <w:ilvl w:val="0"/>
          <w:numId w:val="10"/>
        </w:numPr>
        <w:shd w:val="clear" w:color="auto" w:fill="auto"/>
        <w:tabs>
          <w:tab w:val="left" w:pos="486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</w:t>
      </w:r>
      <w:r w:rsidR="00E526E0" w:rsidRPr="003F1354">
        <w:rPr>
          <w:rStyle w:val="Bodytext20"/>
          <w:rFonts w:ascii="Times New Roman" w:hAnsi="Times New Roman" w:cs="Times New Roman"/>
        </w:rPr>
        <w:t>ru</w:t>
      </w:r>
      <w:r w:rsidRPr="003F1354">
        <w:rPr>
          <w:rStyle w:val="Bodytext20"/>
          <w:rFonts w:ascii="Times New Roman" w:hAnsi="Times New Roman" w:cs="Times New Roman"/>
        </w:rPr>
        <w:t>l i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rezerva dreptul de a renun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 oricand la contract, printr-o notificare scrisa</w:t>
      </w:r>
      <w:r w:rsidR="00E526E0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>adresata prestatorului, fara nicio compensat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e, daca acesta din urma da faliment, cu cond</w:t>
      </w:r>
      <w:r w:rsidR="00E526E0" w:rsidRPr="003F1354">
        <w:rPr>
          <w:rStyle w:val="Bodytext20"/>
          <w:rFonts w:ascii="Times New Roman" w:hAnsi="Times New Roman" w:cs="Times New Roman"/>
        </w:rPr>
        <w:t>iti</w:t>
      </w:r>
      <w:r w:rsidRPr="003F1354">
        <w:rPr>
          <w:rStyle w:val="Bodytext20"/>
          <w:rFonts w:ascii="Times New Roman" w:hAnsi="Times New Roman" w:cs="Times New Roman"/>
        </w:rPr>
        <w:t>a ca aceasta renuntare sa nu prejudicieze sau sa afecteze dreptul la ac</w:t>
      </w:r>
      <w:r w:rsidR="00E526E0" w:rsidRPr="003F1354">
        <w:rPr>
          <w:rStyle w:val="Bodytext20"/>
          <w:rFonts w:ascii="Times New Roman" w:hAnsi="Times New Roman" w:cs="Times New Roman"/>
        </w:rPr>
        <w:t>tiune</w:t>
      </w:r>
      <w:r w:rsidRPr="003F1354">
        <w:rPr>
          <w:rStyle w:val="Bodytext20"/>
          <w:rFonts w:ascii="Times New Roman" w:hAnsi="Times New Roman" w:cs="Times New Roman"/>
        </w:rPr>
        <w:t xml:space="preserve"> sau despagubire pentru prestator, in acest caz, prestatorul are dreptul de a pretinde numai plata corespunzatoare pentru partea din contract indeplinita pana la data denun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arii unilaterale a contractului.</w:t>
      </w:r>
    </w:p>
    <w:p w:rsidR="00DA2365" w:rsidRPr="003F1354" w:rsidRDefault="00DA2365" w:rsidP="00DA2365">
      <w:pPr>
        <w:pStyle w:val="Bodytext21"/>
        <w:numPr>
          <w:ilvl w:val="0"/>
          <w:numId w:val="11"/>
        </w:numPr>
        <w:shd w:val="clear" w:color="auto" w:fill="auto"/>
        <w:tabs>
          <w:tab w:val="left" w:pos="500"/>
        </w:tabs>
        <w:spacing w:after="327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i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rezerva dreptul de a denun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 unilateral contractul, in cel mult 1 zi de la apari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ia unor circumstan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e care nu au putut fi prevazute la data incheierii contractului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care conduc la modificarea clauzelor contractuale in a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a masura incat indeplinirea contractului ar fi contrara interesului public.</w:t>
      </w:r>
    </w:p>
    <w:p w:rsidR="009E3F3B" w:rsidRDefault="009E3F3B" w:rsidP="00DA2365">
      <w:pPr>
        <w:pStyle w:val="Bodytext71"/>
        <w:shd w:val="clear" w:color="auto" w:fill="auto"/>
        <w:spacing w:before="0" w:after="241" w:line="240" w:lineRule="exact"/>
        <w:ind w:left="40"/>
        <w:rPr>
          <w:rStyle w:val="Bodytext70"/>
          <w:rFonts w:ascii="Times New Roman" w:hAnsi="Times New Roman" w:cs="Times New Roman"/>
          <w:b/>
          <w:bCs/>
          <w:i/>
          <w:iCs/>
        </w:rPr>
      </w:pPr>
    </w:p>
    <w:p w:rsidR="00DA2365" w:rsidRPr="003F1354" w:rsidRDefault="00DA2365" w:rsidP="00DA2365">
      <w:pPr>
        <w:pStyle w:val="Bodytext71"/>
        <w:shd w:val="clear" w:color="auto" w:fill="auto"/>
        <w:spacing w:before="0" w:after="241" w:line="240" w:lineRule="exact"/>
        <w:ind w:left="40"/>
        <w:rPr>
          <w:rFonts w:ascii="Times New Roman" w:hAnsi="Times New Roman" w:cs="Times New Roman"/>
        </w:rPr>
      </w:pPr>
      <w:r w:rsidRPr="003F1354">
        <w:rPr>
          <w:rStyle w:val="Bodytext70"/>
          <w:rFonts w:ascii="Times New Roman" w:hAnsi="Times New Roman" w:cs="Times New Roman"/>
          <w:b/>
          <w:bCs/>
          <w:i/>
          <w:iCs/>
        </w:rPr>
        <w:t>Clauze specifice</w:t>
      </w:r>
    </w:p>
    <w:p w:rsidR="00DA2365" w:rsidRPr="003F1354" w:rsidRDefault="00215292" w:rsidP="00DA2365">
      <w:pPr>
        <w:pStyle w:val="Heading21"/>
        <w:keepNext/>
        <w:keepLines/>
        <w:shd w:val="clear" w:color="auto" w:fill="auto"/>
        <w:tabs>
          <w:tab w:val="left" w:leader="dot" w:pos="284"/>
        </w:tabs>
        <w:spacing w:before="0" w:after="11" w:line="230" w:lineRule="exact"/>
        <w:ind w:firstLine="54"/>
        <w:jc w:val="both"/>
        <w:rPr>
          <w:rFonts w:ascii="Times New Roman" w:hAnsi="Times New Roman" w:cs="Times New Roman"/>
        </w:rPr>
      </w:pPr>
      <w:bookmarkStart w:id="1" w:name="bookmark7"/>
      <w:r w:rsidRPr="00215292">
        <w:rPr>
          <w:rStyle w:val="Heading20"/>
          <w:rFonts w:ascii="Times New Roman" w:hAnsi="Times New Roman" w:cs="Times New Roman"/>
          <w:bCs/>
        </w:rPr>
        <w:t>9.6</w:t>
      </w:r>
      <w:r>
        <w:rPr>
          <w:rStyle w:val="Heading20"/>
          <w:rFonts w:ascii="Times New Roman" w:hAnsi="Times New Roman" w:cs="Times New Roman"/>
          <w:b/>
          <w:bCs/>
        </w:rPr>
        <w:t xml:space="preserve"> 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>Garan</w:t>
      </w:r>
      <w:r w:rsidR="00E526E0" w:rsidRPr="003F1354">
        <w:rPr>
          <w:rStyle w:val="Heading20"/>
          <w:rFonts w:ascii="Times New Roman" w:hAnsi="Times New Roman" w:cs="Times New Roman"/>
          <w:b/>
          <w:bCs/>
        </w:rPr>
        <w:t>t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>ia de buna execute a contractului</w:t>
      </w:r>
      <w:bookmarkEnd w:id="1"/>
    </w:p>
    <w:p w:rsidR="00DA2365" w:rsidRPr="003F1354" w:rsidRDefault="00215292" w:rsidP="00DA2365">
      <w:pPr>
        <w:pStyle w:val="Bodytext21"/>
        <w:shd w:val="clear" w:color="auto" w:fill="auto"/>
        <w:tabs>
          <w:tab w:val="left" w:leader="dot" w:pos="562"/>
        </w:tabs>
        <w:spacing w:after="215" w:line="220" w:lineRule="exact"/>
        <w:ind w:firstLine="54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9.6.(1)</w:t>
      </w:r>
      <w:r w:rsidR="00DA2365" w:rsidRPr="003F1354">
        <w:rPr>
          <w:rStyle w:val="Bodytext20"/>
          <w:rFonts w:ascii="Times New Roman" w:hAnsi="Times New Roman" w:cs="Times New Roman"/>
        </w:rPr>
        <w:t xml:space="preserve"> - Nu se constituie garantie de buna execut</w:t>
      </w:r>
      <w:r w:rsidR="0000422D">
        <w:rPr>
          <w:rStyle w:val="Bodytext20"/>
          <w:rFonts w:ascii="Times New Roman" w:hAnsi="Times New Roman" w:cs="Times New Roman"/>
        </w:rPr>
        <w:t>i</w:t>
      </w:r>
      <w:r w:rsidR="00DA2365" w:rsidRPr="003F1354">
        <w:rPr>
          <w:rStyle w:val="Bodytext20"/>
          <w:rFonts w:ascii="Times New Roman" w:hAnsi="Times New Roman" w:cs="Times New Roman"/>
        </w:rPr>
        <w:t>e.</w:t>
      </w:r>
    </w:p>
    <w:p w:rsidR="00DA2365" w:rsidRPr="003F1354" w:rsidRDefault="00DA2365" w:rsidP="00DA2365">
      <w:pPr>
        <w:pStyle w:val="Heading21"/>
        <w:keepNext/>
        <w:keepLines/>
        <w:shd w:val="clear" w:color="auto" w:fill="auto"/>
        <w:spacing w:before="0" w:after="0" w:line="274" w:lineRule="exact"/>
        <w:ind w:firstLine="54"/>
        <w:jc w:val="both"/>
        <w:rPr>
          <w:rFonts w:ascii="Times New Roman" w:hAnsi="Times New Roman" w:cs="Times New Roman"/>
        </w:rPr>
      </w:pPr>
      <w:bookmarkStart w:id="2" w:name="bookmark8"/>
      <w:r w:rsidRPr="003F1354">
        <w:rPr>
          <w:rStyle w:val="Heading20"/>
          <w:rFonts w:ascii="Times New Roman" w:hAnsi="Times New Roman" w:cs="Times New Roman"/>
          <w:b/>
          <w:bCs/>
        </w:rPr>
        <w:t xml:space="preserve">Art.10. </w:t>
      </w:r>
      <w:r w:rsidRPr="003F1354">
        <w:rPr>
          <w:rStyle w:val="Heading223"/>
          <w:rFonts w:ascii="Times New Roman" w:hAnsi="Times New Roman" w:cs="Times New Roman"/>
          <w:b/>
          <w:bCs/>
        </w:rPr>
        <w:t>Conditii de acordare a serviciilor sociale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2"/>
    </w:p>
    <w:p w:rsidR="00DA2365" w:rsidRPr="003F1354" w:rsidRDefault="00DA2365" w:rsidP="00DA2365">
      <w:pPr>
        <w:pStyle w:val="Bodytext21"/>
        <w:numPr>
          <w:ilvl w:val="0"/>
          <w:numId w:val="12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Achizitorul are dreptul, pe toata perioada de acordare a serviciilor, sa verifice modul de indeplinire a obliga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 contractuale de catre Fu</w:t>
      </w:r>
      <w:r w:rsidR="00E526E0" w:rsidRPr="003F135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 xml:space="preserve">izorul de servicii. In vederea exercitarii acestui drept, Achizitorul poate solicita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 xml:space="preserve">i primi rapoarte de activitate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documente aflate in dosarul personal al beneficiarilor serviciilor sociale contractate.</w:t>
      </w:r>
    </w:p>
    <w:p w:rsidR="00DA2365" w:rsidRPr="003F1354" w:rsidRDefault="00DA2365" w:rsidP="00DA2365">
      <w:pPr>
        <w:pStyle w:val="Bodytext21"/>
        <w:numPr>
          <w:ilvl w:val="0"/>
          <w:numId w:val="12"/>
        </w:numPr>
        <w:shd w:val="clear" w:color="auto" w:fill="auto"/>
        <w:tabs>
          <w:tab w:val="left" w:pos="629"/>
        </w:tabs>
        <w:spacing w:after="296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Reprezentan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 imputemiciti ai Achizitorului vor efectua, trimestrial, vizite la sediul Fu</w:t>
      </w:r>
      <w:r w:rsidR="00E526E0" w:rsidRPr="003F1354">
        <w:rPr>
          <w:rStyle w:val="Bodytext20"/>
          <w:rFonts w:ascii="Times New Roman" w:hAnsi="Times New Roman" w:cs="Times New Roman"/>
        </w:rPr>
        <w:t>rn</w:t>
      </w:r>
      <w:r w:rsidRPr="003F1354">
        <w:rPr>
          <w:rStyle w:val="Bodytext20"/>
          <w:rFonts w:ascii="Times New Roman" w:hAnsi="Times New Roman" w:cs="Times New Roman"/>
        </w:rPr>
        <w:t>izorului serviciilor sociale pentru verificarea modului de indeplinire a indicatorilor de monitorizare a serviciilor sociale fumizate.</w:t>
      </w:r>
    </w:p>
    <w:p w:rsidR="00DA2365" w:rsidRPr="003F1354" w:rsidRDefault="00DA2365" w:rsidP="00DA2365">
      <w:pPr>
        <w:pStyle w:val="Heading21"/>
        <w:keepNext/>
        <w:keepLines/>
        <w:shd w:val="clear" w:color="auto" w:fill="auto"/>
        <w:spacing w:before="0" w:after="0" w:line="278" w:lineRule="exact"/>
        <w:ind w:firstLine="54"/>
        <w:jc w:val="both"/>
        <w:rPr>
          <w:rFonts w:ascii="Times New Roman" w:hAnsi="Times New Roman" w:cs="Times New Roman"/>
        </w:rPr>
      </w:pPr>
      <w:bookmarkStart w:id="3" w:name="bookmark9"/>
      <w:r w:rsidRPr="003F1354">
        <w:rPr>
          <w:rStyle w:val="Heading20"/>
          <w:rFonts w:ascii="Times New Roman" w:hAnsi="Times New Roman" w:cs="Times New Roman"/>
          <w:b/>
          <w:bCs/>
        </w:rPr>
        <w:t xml:space="preserve">Art.ll. </w:t>
      </w:r>
      <w:r w:rsidRPr="003F1354">
        <w:rPr>
          <w:rStyle w:val="Heading223"/>
          <w:rFonts w:ascii="Times New Roman" w:hAnsi="Times New Roman" w:cs="Times New Roman"/>
          <w:b/>
          <w:bCs/>
        </w:rPr>
        <w:t>Caracterul confidential al contractului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3"/>
    </w:p>
    <w:p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8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Caracterul confidential al tuturor informatiilor cu privire la prezentul contract este conform legii privind liberal acces la informatiile de interes public, a prevederilor legii privind protec</w:t>
      </w:r>
      <w:r w:rsidR="00E526E0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a informatiilor clasificate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Regulamentului pentru confident</w:t>
      </w:r>
      <w:r w:rsidR="00E526E0" w:rsidRPr="003F1354">
        <w:rPr>
          <w:rStyle w:val="Bodytext20"/>
          <w:rFonts w:ascii="Times New Roman" w:hAnsi="Times New Roman" w:cs="Times New Roman"/>
        </w:rPr>
        <w:t>i</w:t>
      </w:r>
      <w:r w:rsidRPr="003F1354">
        <w:rPr>
          <w:rStyle w:val="Bodytext20"/>
          <w:rFonts w:ascii="Times New Roman" w:hAnsi="Times New Roman" w:cs="Times New Roman"/>
        </w:rPr>
        <w:t>alitatea datelor cu caracter personal.</w:t>
      </w:r>
    </w:p>
    <w:p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O parte contractanta nu are dreptul, fara acordul sens al celeilalte parti de a utiliza informatiile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documentele obtinute sau la care are acces in perioada de der</w:t>
      </w:r>
      <w:r w:rsidR="00E526E0" w:rsidRPr="003F1354">
        <w:rPr>
          <w:rStyle w:val="Bodytext20"/>
          <w:rFonts w:ascii="Times New Roman" w:hAnsi="Times New Roman" w:cs="Times New Roman"/>
        </w:rPr>
        <w:t>u</w:t>
      </w:r>
      <w:r w:rsidRPr="003F1354">
        <w:rPr>
          <w:rStyle w:val="Bodytext20"/>
          <w:rFonts w:ascii="Times New Roman" w:hAnsi="Times New Roman" w:cs="Times New Roman"/>
        </w:rPr>
        <w:t>lare a contractului in alt scop decat acela de a-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indeplini obliga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iile contractuale.</w:t>
      </w:r>
    </w:p>
    <w:p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29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 xml:space="preserve">Dezvaluirea oricarei informatii fata de persoanele implicate in indeplinirea contractului se va face confidential </w:t>
      </w:r>
      <w:r w:rsidR="00E526E0" w:rsidRPr="003F1354">
        <w:rPr>
          <w:rStyle w:val="Bodytext20"/>
          <w:rFonts w:ascii="Times New Roman" w:hAnsi="Times New Roman" w:cs="Times New Roman"/>
        </w:rPr>
        <w:t>s</w:t>
      </w:r>
      <w:r w:rsidRPr="003F1354">
        <w:rPr>
          <w:rStyle w:val="Bodytext20"/>
          <w:rFonts w:ascii="Times New Roman" w:hAnsi="Times New Roman" w:cs="Times New Roman"/>
        </w:rPr>
        <w:t>i se va extinde numai asupra acelor informatii necesare in vederea indeplinirii contractului.</w:t>
      </w:r>
    </w:p>
    <w:p w:rsidR="00DA2365" w:rsidRPr="003F1354" w:rsidRDefault="00DA2365" w:rsidP="00DA2365">
      <w:pPr>
        <w:pStyle w:val="Bodytext21"/>
        <w:numPr>
          <w:ilvl w:val="0"/>
          <w:numId w:val="13"/>
        </w:numPr>
        <w:shd w:val="clear" w:color="auto" w:fill="auto"/>
        <w:tabs>
          <w:tab w:val="left" w:pos="634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O pa</w:t>
      </w:r>
      <w:r w:rsidR="00E526E0" w:rsidRPr="003F1354">
        <w:rPr>
          <w:rStyle w:val="Bodytext20"/>
          <w:rFonts w:ascii="Times New Roman" w:hAnsi="Times New Roman" w:cs="Times New Roman"/>
        </w:rPr>
        <w:t>rte contractanta va fi exonerata</w:t>
      </w:r>
      <w:r w:rsidRPr="003F1354">
        <w:rPr>
          <w:rStyle w:val="Bodytext20"/>
          <w:rFonts w:ascii="Times New Roman" w:hAnsi="Times New Roman" w:cs="Times New Roman"/>
        </w:rPr>
        <w:t xml:space="preserve"> de raspunderea pentru dezvaluirea de informatii referitoare la contract, daca:</w:t>
      </w:r>
    </w:p>
    <w:p w:rsidR="00DA2365" w:rsidRPr="003F1354" w:rsidRDefault="00DA2365" w:rsidP="00DA2365">
      <w:pPr>
        <w:pStyle w:val="Bodytext21"/>
        <w:numPr>
          <w:ilvl w:val="0"/>
          <w:numId w:val="14"/>
        </w:numPr>
        <w:shd w:val="clear" w:color="auto" w:fill="auto"/>
        <w:tabs>
          <w:tab w:val="left" w:pos="336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Informa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 xml:space="preserve">ia era cunoscuta partii contractante inainte ca ea sa fi fost primita de la </w:t>
      </w:r>
      <w:r w:rsidR="00642D6D">
        <w:rPr>
          <w:rStyle w:val="Bodytext20"/>
          <w:rFonts w:ascii="Times New Roman" w:hAnsi="Times New Roman" w:cs="Times New Roman"/>
        </w:rPr>
        <w:t xml:space="preserve">cealalta parte contractanta; </w:t>
      </w:r>
    </w:p>
    <w:p w:rsidR="00DA2365" w:rsidRPr="003F1354" w:rsidRDefault="00DA2365" w:rsidP="00DA2365">
      <w:pPr>
        <w:pStyle w:val="Bodytext21"/>
        <w:numPr>
          <w:ilvl w:val="0"/>
          <w:numId w:val="14"/>
        </w:numPr>
        <w:shd w:val="clear" w:color="auto" w:fill="auto"/>
        <w:tabs>
          <w:tab w:val="left" w:pos="351"/>
        </w:tabs>
        <w:spacing w:after="0" w:line="274" w:lineRule="exact"/>
        <w:ind w:firstLine="54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Informalia a fost dezvaluita dupa ce a fost ob</w:t>
      </w:r>
      <w:r w:rsidR="00E526E0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inut acordul scris al celeilalte parti contractante</w:t>
      </w:r>
      <w:r w:rsidR="00642D6D">
        <w:rPr>
          <w:rStyle w:val="Bodytext20"/>
          <w:rFonts w:ascii="Times New Roman" w:hAnsi="Times New Roman" w:cs="Times New Roman"/>
        </w:rPr>
        <w:t xml:space="preserve"> pentru asemenea dezvaluire; </w:t>
      </w:r>
    </w:p>
    <w:p w:rsidR="00921588" w:rsidRDefault="00921588" w:rsidP="00DA2365">
      <w:pPr>
        <w:pStyle w:val="Bodytext31"/>
        <w:shd w:val="clear" w:color="auto" w:fill="auto"/>
        <w:spacing w:line="230" w:lineRule="exact"/>
        <w:ind w:firstLine="62"/>
        <w:jc w:val="both"/>
        <w:rPr>
          <w:rStyle w:val="Bodytext30"/>
          <w:rFonts w:ascii="Times New Roman" w:hAnsi="Times New Roman" w:cs="Times New Roman"/>
          <w:b/>
          <w:bCs/>
        </w:rPr>
      </w:pPr>
    </w:p>
    <w:p w:rsidR="00DA2365" w:rsidRPr="003F1354" w:rsidRDefault="004007BE" w:rsidP="00DA2365">
      <w:pPr>
        <w:pStyle w:val="Bodytext31"/>
        <w:shd w:val="clear" w:color="auto" w:fill="auto"/>
        <w:spacing w:line="230" w:lineRule="exact"/>
        <w:ind w:firstLine="62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Art.12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Amendamente:</w:t>
      </w:r>
    </w:p>
    <w:p w:rsidR="00DA2365" w:rsidRPr="003F1354" w:rsidRDefault="004007BE" w:rsidP="0018354B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12</w:t>
      </w:r>
      <w:r w:rsidR="0018354B">
        <w:rPr>
          <w:rStyle w:val="Bodytext20"/>
          <w:rFonts w:ascii="Times New Roman" w:hAnsi="Times New Roman" w:cs="Times New Roman"/>
        </w:rPr>
        <w:t xml:space="preserve">.1 </w:t>
      </w:r>
      <w:r w:rsidR="00DA2365" w:rsidRPr="003F1354">
        <w:rPr>
          <w:rStyle w:val="Bodytext20"/>
          <w:rFonts w:ascii="Times New Roman" w:hAnsi="Times New Roman" w:cs="Times New Roman"/>
        </w:rPr>
        <w:t>Pe durata indeplinirii contractului.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le contractante au posibilitatea de a conveni modificarea clauzelor contractului, prin act adi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onal, in 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</w:t>
      </w:r>
      <w:r w:rsidR="004F2AE9" w:rsidRPr="003F1354">
        <w:rPr>
          <w:rStyle w:val="Bodytext20"/>
          <w:rFonts w:ascii="Times New Roman" w:hAnsi="Times New Roman" w:cs="Times New Roman"/>
        </w:rPr>
        <w:t>e</w:t>
      </w:r>
      <w:r w:rsidR="00DA2365" w:rsidRPr="003F1354">
        <w:rPr>
          <w:rStyle w:val="Bodytext20"/>
          <w:rFonts w:ascii="Times New Roman" w:hAnsi="Times New Roman" w:cs="Times New Roman"/>
        </w:rPr>
        <w:t xml:space="preserve"> legii.</w:t>
      </w:r>
    </w:p>
    <w:p w:rsidR="00DA2365" w:rsidRPr="00921588" w:rsidRDefault="004007BE" w:rsidP="0018354B">
      <w:pPr>
        <w:pStyle w:val="Bodytext21"/>
        <w:shd w:val="clear" w:color="auto" w:fill="auto"/>
        <w:tabs>
          <w:tab w:val="left" w:pos="649"/>
        </w:tabs>
        <w:spacing w:after="275" w:line="274" w:lineRule="exact"/>
        <w:ind w:firstLine="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Bodytext20"/>
          <w:rFonts w:ascii="Times New Roman" w:hAnsi="Times New Roman" w:cs="Times New Roman"/>
        </w:rPr>
        <w:t>12</w:t>
      </w:r>
      <w:r w:rsidR="0018354B">
        <w:rPr>
          <w:rStyle w:val="Bodytext20"/>
          <w:rFonts w:ascii="Times New Roman" w:hAnsi="Times New Roman" w:cs="Times New Roman"/>
        </w:rPr>
        <w:t xml:space="preserve">.2 </w:t>
      </w:r>
      <w:r w:rsidR="00DA2365" w:rsidRPr="003F1354">
        <w:rPr>
          <w:rStyle w:val="Bodytext20"/>
          <w:rFonts w:ascii="Times New Roman" w:hAnsi="Times New Roman" w:cs="Times New Roman"/>
        </w:rPr>
        <w:t xml:space="preserve">Oricare parte semnatara are dreptul de a solicita modificarea termenilor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ilor contractuale. notificand cealalta parte asupra modificarilor propuse cu cel pu</w:t>
      </w:r>
      <w:r w:rsidR="00642D6D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n 30 de zile calendaristice inainte ca modificarea sa devina efectiva. Partea care prime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te notificarea are dreptul de a denun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 unilateral contractul in termenul prevazut mai sus, in cazul in care nu accepta modificarile propuse, fara sa datoreze nici un fel de despagubiri.</w:t>
      </w:r>
    </w:p>
    <w:p w:rsidR="00DA2365" w:rsidRPr="003F1354" w:rsidRDefault="004007BE" w:rsidP="00DA2365">
      <w:pPr>
        <w:pStyle w:val="Bodytext31"/>
        <w:shd w:val="clear" w:color="auto" w:fill="auto"/>
        <w:spacing w:after="11" w:line="230" w:lineRule="exact"/>
        <w:ind w:firstLine="62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Art.13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Forta majora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;</w:t>
      </w:r>
    </w:p>
    <w:p w:rsidR="00DA2365" w:rsidRPr="003F1354" w:rsidRDefault="004007BE" w:rsidP="004007BE">
      <w:pPr>
        <w:pStyle w:val="Bodytext21"/>
        <w:shd w:val="clear" w:color="auto" w:fill="auto"/>
        <w:tabs>
          <w:tab w:val="left" w:pos="682"/>
        </w:tabs>
        <w:spacing w:after="0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 majora este constatata de o autoritate competenta.</w:t>
      </w:r>
    </w:p>
    <w:p w:rsidR="00DA2365" w:rsidRPr="003F1354" w:rsidRDefault="004007BE" w:rsidP="0018354B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lastRenderedPageBreak/>
        <w:t>13</w:t>
      </w:r>
      <w:r w:rsidR="0018354B"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 majora exonereaza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le contractante de indeplinirea 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ilor asumate prin prezentul contract, pe toata perioada in care aceasta 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oneaza.</w:t>
      </w:r>
    </w:p>
    <w:p w:rsidR="00DA2365" w:rsidRPr="003F1354" w:rsidRDefault="004007BE" w:rsidP="0018354B">
      <w:pPr>
        <w:pStyle w:val="Bodytext21"/>
        <w:shd w:val="clear" w:color="auto" w:fill="auto"/>
        <w:tabs>
          <w:tab w:val="left" w:pos="653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Indeplinirea contractului va fi suspendata in perioada de 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une a 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ei majore, dar fara a prejudicia drepturile ce li se cuveneau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lor pana la apari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 acesteia.</w:t>
      </w:r>
    </w:p>
    <w:p w:rsidR="00DA2365" w:rsidRPr="003F1354" w:rsidRDefault="004007BE" w:rsidP="0018354B">
      <w:pPr>
        <w:pStyle w:val="Bodytext21"/>
        <w:shd w:val="clear" w:color="auto" w:fill="auto"/>
        <w:tabs>
          <w:tab w:val="left" w:pos="639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>.4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Partea contractanta care invoca 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 majora are 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 de a notifica celeilalte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 xml:space="preserve">, imediat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in mod complet, producerea acesteia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sa ia orice masuri care ii stau la dispozi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e in vederea limitarii consecin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elor.</w:t>
      </w:r>
    </w:p>
    <w:p w:rsidR="00DA2365" w:rsidRPr="003F1354" w:rsidRDefault="004007BE" w:rsidP="0018354B">
      <w:pPr>
        <w:pStyle w:val="Bodytext21"/>
        <w:shd w:val="clear" w:color="auto" w:fill="auto"/>
        <w:tabs>
          <w:tab w:val="left" w:pos="649"/>
        </w:tabs>
        <w:spacing w:after="213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13</w:t>
      </w:r>
      <w:r w:rsidR="0018354B">
        <w:rPr>
          <w:rStyle w:val="Bodytext20"/>
          <w:rFonts w:ascii="Times New Roman" w:hAnsi="Times New Roman" w:cs="Times New Roman"/>
        </w:rPr>
        <w:t xml:space="preserve">.5 </w:t>
      </w:r>
      <w:r w:rsidR="00DA2365" w:rsidRPr="003F1354">
        <w:rPr>
          <w:rStyle w:val="Bodytext20"/>
          <w:rFonts w:ascii="Times New Roman" w:hAnsi="Times New Roman" w:cs="Times New Roman"/>
        </w:rPr>
        <w:t>Daca for</w:t>
      </w:r>
      <w:r w:rsidR="00642D6D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a majora 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oneaza sau se estimeaza ca va ac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ona o perioada mai mare de 15 zile, fiecare parte va avea dreptul sa notifice celeilalte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 xml:space="preserve"> incetarea de plin drept a prezentului contract, fara ca vreuna dintre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i sa poata pretinde celeilalte daune-interese.</w:t>
      </w:r>
    </w:p>
    <w:p w:rsidR="00DA2365" w:rsidRPr="003F1354" w:rsidRDefault="004007BE" w:rsidP="00DA2365">
      <w:pPr>
        <w:pStyle w:val="Heading21"/>
        <w:keepNext/>
        <w:keepLines/>
        <w:shd w:val="clear" w:color="auto" w:fill="auto"/>
        <w:spacing w:before="0" w:after="0" w:line="307" w:lineRule="exact"/>
        <w:ind w:firstLine="62"/>
        <w:jc w:val="both"/>
        <w:rPr>
          <w:rFonts w:ascii="Times New Roman" w:hAnsi="Times New Roman" w:cs="Times New Roman"/>
        </w:rPr>
      </w:pPr>
      <w:bookmarkStart w:id="4" w:name="bookmark11"/>
      <w:r>
        <w:rPr>
          <w:rStyle w:val="Heading20"/>
          <w:rFonts w:ascii="Times New Roman" w:hAnsi="Times New Roman" w:cs="Times New Roman"/>
          <w:b/>
          <w:bCs/>
        </w:rPr>
        <w:t>Art.14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Heading223"/>
          <w:rFonts w:ascii="Times New Roman" w:hAnsi="Times New Roman" w:cs="Times New Roman"/>
          <w:b/>
          <w:bCs/>
        </w:rPr>
        <w:t>Rezilierea contractului</w:t>
      </w:r>
      <w:r w:rsidR="00DA2365"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4"/>
    </w:p>
    <w:p w:rsidR="00DA2365" w:rsidRPr="003F1354" w:rsidRDefault="006B77F9" w:rsidP="006B77F9">
      <w:pPr>
        <w:pStyle w:val="Bodytext21"/>
        <w:shd w:val="clear" w:color="auto" w:fill="auto"/>
        <w:tabs>
          <w:tab w:val="left" w:pos="682"/>
        </w:tabs>
        <w:spacing w:after="0" w:line="307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4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Constituie motiv de reziliere a contractului urmatoarele:</w:t>
      </w:r>
    </w:p>
    <w:p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423"/>
        </w:tabs>
        <w:spacing w:after="0" w:line="307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nerespectarea obliga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ilor asumate prin prezentul contract de catre una din par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i;</w:t>
      </w:r>
    </w:p>
    <w:p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75"/>
        </w:tabs>
        <w:spacing w:after="0" w:line="269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incalcarea de catre Fumizor/Prestator a prevederilor legale cu privire la serviciile sociale, daca este invocata de autoritatea contractanta;</w:t>
      </w:r>
    </w:p>
    <w:p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437"/>
        </w:tabs>
        <w:spacing w:after="0" w:line="274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realizarea sub 85% a unuia dintre indicatorii prevazu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i in caietul de sarcini;</w:t>
      </w:r>
    </w:p>
    <w:p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85"/>
        </w:tabs>
        <w:spacing w:after="0" w:line="274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retragerea sau anularea de catre organele de drept a autoriza</w:t>
      </w:r>
      <w:r w:rsidR="004F2AE9" w:rsidRPr="003F1354">
        <w:rPr>
          <w:rStyle w:val="Bodytext20"/>
          <w:rFonts w:ascii="Times New Roman" w:hAnsi="Times New Roman" w:cs="Times New Roman"/>
        </w:rPr>
        <w:t>tie</w:t>
      </w:r>
      <w:r w:rsidRPr="003F1354">
        <w:rPr>
          <w:rStyle w:val="Bodytext20"/>
          <w:rFonts w:ascii="Times New Roman" w:hAnsi="Times New Roman" w:cs="Times New Roman"/>
        </w:rPr>
        <w:t>i de func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onare, expirarea valabilita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 acesteia ori limitarea domeniului de activitate pentru care fumizorul a fost acreditat, in situa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 xml:space="preserve">a in care aceasta limitare afecteaza acordarea serviciilor prevazute de prezentul contract, precum </w:t>
      </w:r>
      <w:r w:rsidR="004F2AE9" w:rsidRPr="003F1354">
        <w:rPr>
          <w:rStyle w:val="Bodytext20"/>
          <w:rFonts w:ascii="Times New Roman" w:hAnsi="Times New Roman" w:cs="Times New Roman"/>
        </w:rPr>
        <w:t>si</w:t>
      </w:r>
      <w:r w:rsidRPr="003F1354">
        <w:rPr>
          <w:rStyle w:val="Bodytext20"/>
          <w:rFonts w:ascii="Times New Roman" w:hAnsi="Times New Roman" w:cs="Times New Roman"/>
        </w:rPr>
        <w:t xml:space="preserve"> suspendarea sau retragerea acreditarii;</w:t>
      </w:r>
    </w:p>
    <w:p w:rsidR="00DA2365" w:rsidRPr="003F1354" w:rsidRDefault="00DA2365" w:rsidP="00DA2365">
      <w:pPr>
        <w:pStyle w:val="Bodytext21"/>
        <w:numPr>
          <w:ilvl w:val="0"/>
          <w:numId w:val="20"/>
        </w:numPr>
        <w:shd w:val="clear" w:color="auto" w:fill="auto"/>
        <w:tabs>
          <w:tab w:val="left" w:pos="365"/>
        </w:tabs>
        <w:spacing w:after="0" w:line="307" w:lineRule="exact"/>
        <w:ind w:firstLine="62"/>
        <w:jc w:val="left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schimbarea obiectului de activitate al Fumizorului/prestatorului, in masura in care este afectata acordarea serviciilor contactate prin prezentul contract.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620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4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In situa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a prevazuta la p</w:t>
      </w:r>
      <w:r w:rsidR="004F2AE9" w:rsidRPr="003F1354">
        <w:rPr>
          <w:rStyle w:val="Bodytext20"/>
          <w:rFonts w:ascii="Times New Roman" w:hAnsi="Times New Roman" w:cs="Times New Roman"/>
        </w:rPr>
        <w:t>c</w:t>
      </w:r>
      <w:r>
        <w:rPr>
          <w:rStyle w:val="Bodytext20"/>
          <w:rFonts w:ascii="Times New Roman" w:hAnsi="Times New Roman" w:cs="Times New Roman"/>
        </w:rPr>
        <w:t>t. 15</w:t>
      </w:r>
      <w:r w:rsidR="00DA2365" w:rsidRPr="003F1354">
        <w:rPr>
          <w:rStyle w:val="Bodytext20"/>
          <w:rFonts w:ascii="Times New Roman" w:hAnsi="Times New Roman" w:cs="Times New Roman"/>
        </w:rPr>
        <w:t xml:space="preserve">.1. lit. a)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 xml:space="preserve">i b), rezilierea unilaterala produce efecte in termen de </w:t>
      </w:r>
      <w:r w:rsidR="00DA2365" w:rsidRPr="003F1354">
        <w:rPr>
          <w:rStyle w:val="Bodytext2Spacing0pt"/>
          <w:rFonts w:ascii="Times New Roman" w:hAnsi="Times New Roman" w:cs="Times New Roman"/>
        </w:rPr>
        <w:t>10</w:t>
      </w:r>
      <w:r w:rsidR="00DA2365" w:rsidRPr="003F1354">
        <w:rPr>
          <w:rStyle w:val="Bodytext20"/>
          <w:rFonts w:ascii="Times New Roman" w:hAnsi="Times New Roman" w:cs="Times New Roman"/>
        </w:rPr>
        <w:t xml:space="preserve"> zile de la notificarea facuta celeilalte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:rsidR="00DA2365" w:rsidRPr="003F1354" w:rsidRDefault="004007BE" w:rsidP="006B77F9">
      <w:pPr>
        <w:pStyle w:val="Bodytext21"/>
        <w:shd w:val="clear" w:color="auto" w:fill="auto"/>
        <w:tabs>
          <w:tab w:val="left" w:pos="644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14</w:t>
      </w:r>
      <w:r w:rsidR="006B77F9"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Oricare din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 xml:space="preserve"> poate solicita rezilierea unilaterala a contractului pentru oricare alte motive decat cele prevazute la pet. 16.1. In acest caz rezilierea produce efecte in termen de 30 de zile de la notificarea facuta celeilate par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.</w:t>
      </w:r>
    </w:p>
    <w:p w:rsidR="00DA2365" w:rsidRPr="00210C92" w:rsidRDefault="004007BE" w:rsidP="006B77F9">
      <w:pPr>
        <w:pStyle w:val="Bodytext21"/>
        <w:shd w:val="clear" w:color="auto" w:fill="auto"/>
        <w:tabs>
          <w:tab w:val="left" w:pos="653"/>
        </w:tabs>
        <w:spacing w:after="0" w:line="274" w:lineRule="exact"/>
        <w:ind w:firstLine="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>
        <w:rPr>
          <w:rStyle w:val="Bodytext20"/>
          <w:rFonts w:ascii="Times New Roman" w:hAnsi="Times New Roman" w:cs="Times New Roman"/>
        </w:rPr>
        <w:t>14</w:t>
      </w:r>
      <w:r w:rsidR="006B77F9">
        <w:rPr>
          <w:rStyle w:val="Bodytext20"/>
          <w:rFonts w:ascii="Times New Roman" w:hAnsi="Times New Roman" w:cs="Times New Roman"/>
        </w:rPr>
        <w:t>.4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In cazul rezilierii contractului Achizitorul se obliga sa preia beneficiarii </w:t>
      </w:r>
      <w:r w:rsidR="004F2AE9" w:rsidRPr="003F1354">
        <w:rPr>
          <w:rStyle w:val="Bodytext20"/>
          <w:rFonts w:ascii="Times New Roman" w:hAnsi="Times New Roman" w:cs="Times New Roman"/>
        </w:rPr>
        <w:t>si sa gaseasca o alta soluti</w:t>
      </w:r>
      <w:r w:rsidR="00DA2365" w:rsidRPr="003F1354">
        <w:rPr>
          <w:rStyle w:val="Bodytext20"/>
          <w:rFonts w:ascii="Times New Roman" w:hAnsi="Times New Roman" w:cs="Times New Roman"/>
        </w:rPr>
        <w:t>e de ingrijire a acestora.</w:t>
      </w:r>
    </w:p>
    <w:p w:rsidR="00210C92" w:rsidRPr="003F1354" w:rsidRDefault="00210C92" w:rsidP="00210C92">
      <w:pPr>
        <w:pStyle w:val="Bodytext21"/>
        <w:shd w:val="clear" w:color="auto" w:fill="auto"/>
        <w:tabs>
          <w:tab w:val="left" w:pos="653"/>
        </w:tabs>
        <w:spacing w:after="0" w:line="274" w:lineRule="exact"/>
        <w:ind w:left="62" w:firstLine="0"/>
        <w:jc w:val="both"/>
        <w:rPr>
          <w:rFonts w:ascii="Times New Roman" w:hAnsi="Times New Roman" w:cs="Times New Roman"/>
        </w:rPr>
      </w:pPr>
    </w:p>
    <w:p w:rsidR="00DA2365" w:rsidRPr="003F1354" w:rsidRDefault="00DA2365" w:rsidP="00210C92">
      <w:pPr>
        <w:pStyle w:val="Heading21"/>
        <w:keepNext/>
        <w:keepLines/>
        <w:shd w:val="clear" w:color="auto" w:fill="auto"/>
        <w:spacing w:before="0" w:after="0" w:line="260" w:lineRule="exact"/>
        <w:ind w:firstLine="62"/>
        <w:jc w:val="both"/>
        <w:rPr>
          <w:rFonts w:ascii="Times New Roman" w:hAnsi="Times New Roman" w:cs="Times New Roman"/>
        </w:rPr>
      </w:pPr>
      <w:bookmarkStart w:id="5" w:name="bookmark12"/>
      <w:r w:rsidRPr="003F1354">
        <w:rPr>
          <w:rStyle w:val="Heading20"/>
          <w:rFonts w:ascii="Times New Roman" w:hAnsi="Times New Roman" w:cs="Times New Roman"/>
          <w:b/>
          <w:bCs/>
        </w:rPr>
        <w:t>Art.1</w:t>
      </w:r>
      <w:r w:rsidR="004007BE">
        <w:rPr>
          <w:rStyle w:val="Heading20"/>
          <w:rFonts w:ascii="Times New Roman" w:hAnsi="Times New Roman" w:cs="Times New Roman"/>
          <w:b/>
          <w:bCs/>
        </w:rPr>
        <w:t>5</w:t>
      </w:r>
      <w:r w:rsidRPr="003F1354">
        <w:rPr>
          <w:rStyle w:val="Heading20"/>
          <w:rFonts w:ascii="Times New Roman" w:hAnsi="Times New Roman" w:cs="Times New Roman"/>
          <w:b/>
          <w:bCs/>
        </w:rPr>
        <w:t xml:space="preserve">. </w:t>
      </w:r>
      <w:r w:rsidRPr="003F1354">
        <w:rPr>
          <w:rStyle w:val="Heading223"/>
          <w:rFonts w:ascii="Times New Roman" w:hAnsi="Times New Roman" w:cs="Times New Roman"/>
          <w:b/>
          <w:bCs/>
        </w:rPr>
        <w:t>Incetarea contractului</w:t>
      </w:r>
      <w:r w:rsidRPr="003F1354">
        <w:rPr>
          <w:rStyle w:val="Heading20"/>
          <w:rFonts w:ascii="Times New Roman" w:hAnsi="Times New Roman" w:cs="Times New Roman"/>
          <w:b/>
          <w:bCs/>
        </w:rPr>
        <w:t>:</w:t>
      </w:r>
      <w:bookmarkEnd w:id="5"/>
    </w:p>
    <w:p w:rsidR="00DA2365" w:rsidRPr="003F1354" w:rsidRDefault="006B77F9" w:rsidP="006B77F9">
      <w:pPr>
        <w:pStyle w:val="Bodytext21"/>
        <w:shd w:val="clear" w:color="auto" w:fill="auto"/>
        <w:tabs>
          <w:tab w:val="left" w:pos="682"/>
        </w:tabs>
        <w:spacing w:after="0" w:line="26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5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Constituie motiv de incetare a contractului urmatoarele:</w:t>
      </w:r>
    </w:p>
    <w:p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23"/>
        </w:tabs>
        <w:spacing w:after="0" w:line="260" w:lineRule="exact"/>
        <w:ind w:firstLine="62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expirarea perioadei pentru care a fost incheiat contractul;</w:t>
      </w:r>
    </w:p>
    <w:p w:rsidR="00DA2365" w:rsidRPr="001275D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2"/>
        </w:tabs>
        <w:spacing w:after="0" w:line="260" w:lineRule="exact"/>
        <w:ind w:firstLine="60"/>
        <w:jc w:val="left"/>
        <w:rPr>
          <w:rFonts w:ascii="Times New Roman" w:hAnsi="Times New Roman" w:cs="Times New Roman"/>
        </w:rPr>
      </w:pPr>
      <w:r w:rsidRPr="001275D4">
        <w:rPr>
          <w:rStyle w:val="Bodytext20"/>
          <w:rFonts w:ascii="Times New Roman" w:hAnsi="Times New Roman" w:cs="Times New Roman"/>
        </w:rPr>
        <w:t>acordul par</w:t>
      </w:r>
      <w:r w:rsidR="004F2AE9" w:rsidRPr="001275D4">
        <w:rPr>
          <w:rStyle w:val="Bodytext20"/>
          <w:rFonts w:ascii="Times New Roman" w:hAnsi="Times New Roman" w:cs="Times New Roman"/>
        </w:rPr>
        <w:t>ti</w:t>
      </w:r>
      <w:r w:rsidRPr="001275D4">
        <w:rPr>
          <w:rStyle w:val="Bodytext20"/>
          <w:rFonts w:ascii="Times New Roman" w:hAnsi="Times New Roman" w:cs="Times New Roman"/>
        </w:rPr>
        <w:t>lor privind incetarea contractului;</w:t>
      </w:r>
      <w:r w:rsidR="00481CF1" w:rsidRPr="001275D4">
        <w:rPr>
          <w:rStyle w:val="Bodytext20"/>
          <w:rFonts w:ascii="Times New Roman" w:hAnsi="Times New Roman" w:cs="Times New Roman"/>
        </w:rPr>
        <w:t xml:space="preserve"> </w:t>
      </w:r>
      <w:r w:rsidRPr="001275D4">
        <w:rPr>
          <w:rStyle w:val="Bodytext20"/>
          <w:rFonts w:ascii="Times New Roman" w:hAnsi="Times New Roman" w:cs="Times New Roman"/>
        </w:rPr>
        <w:t>hotararea definitiva</w:t>
      </w:r>
      <w:r w:rsidR="00481CF1" w:rsidRPr="001275D4">
        <w:rPr>
          <w:rStyle w:val="Bodytext20"/>
          <w:rFonts w:ascii="Times New Roman" w:hAnsi="Times New Roman" w:cs="Times New Roman"/>
        </w:rPr>
        <w:t xml:space="preserve"> </w:t>
      </w:r>
      <w:r w:rsidR="004F2AE9" w:rsidRPr="001275D4">
        <w:rPr>
          <w:rStyle w:val="Bodytext20"/>
          <w:rFonts w:ascii="Times New Roman" w:hAnsi="Times New Roman" w:cs="Times New Roman"/>
        </w:rPr>
        <w:t xml:space="preserve"> a unei instant</w:t>
      </w:r>
      <w:r w:rsidRPr="001275D4">
        <w:rPr>
          <w:rStyle w:val="Bodytext20"/>
          <w:rFonts w:ascii="Times New Roman" w:hAnsi="Times New Roman" w:cs="Times New Roman"/>
        </w:rPr>
        <w:t>e judecatore</w:t>
      </w:r>
      <w:r w:rsidR="004F2AE9" w:rsidRPr="001275D4">
        <w:rPr>
          <w:rStyle w:val="Bodytext20"/>
          <w:rFonts w:ascii="Times New Roman" w:hAnsi="Times New Roman" w:cs="Times New Roman"/>
        </w:rPr>
        <w:t>s</w:t>
      </w:r>
      <w:r w:rsidRPr="001275D4">
        <w:rPr>
          <w:rStyle w:val="Bodytext20"/>
          <w:rFonts w:ascii="Times New Roman" w:hAnsi="Times New Roman" w:cs="Times New Roman"/>
        </w:rPr>
        <w:t>ti. care influenteaza situa</w:t>
      </w:r>
      <w:r w:rsidR="004F2AE9" w:rsidRPr="001275D4">
        <w:rPr>
          <w:rStyle w:val="Bodytext20"/>
          <w:rFonts w:ascii="Times New Roman" w:hAnsi="Times New Roman" w:cs="Times New Roman"/>
        </w:rPr>
        <w:t>ti</w:t>
      </w:r>
      <w:r w:rsidRPr="001275D4">
        <w:rPr>
          <w:rStyle w:val="Bodytext20"/>
          <w:rFonts w:ascii="Times New Roman" w:hAnsi="Times New Roman" w:cs="Times New Roman"/>
        </w:rPr>
        <w:t>a beneficiarilor;</w:t>
      </w:r>
    </w:p>
    <w:p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incetarea activita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Pr="003F1354">
        <w:rPr>
          <w:rStyle w:val="Bodytext20"/>
          <w:rFonts w:ascii="Times New Roman" w:hAnsi="Times New Roman" w:cs="Times New Roman"/>
        </w:rPr>
        <w:t>i Fumizorului/prestatorului prin d</w:t>
      </w:r>
      <w:r w:rsidR="004F2AE9" w:rsidRPr="003F1354">
        <w:rPr>
          <w:rStyle w:val="Bodytext20"/>
          <w:rFonts w:ascii="Times New Roman" w:hAnsi="Times New Roman" w:cs="Times New Roman"/>
        </w:rPr>
        <w:t>e</w:t>
      </w:r>
      <w:r w:rsidRPr="003F1354">
        <w:rPr>
          <w:rStyle w:val="Bodytext20"/>
          <w:rFonts w:ascii="Times New Roman" w:hAnsi="Times New Roman" w:cs="Times New Roman"/>
        </w:rPr>
        <w:t>sfiin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are„ lichidare, dizolvare;</w:t>
      </w:r>
    </w:p>
    <w:p w:rsidR="00DA2365" w:rsidRPr="003F1354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for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Pr="003F1354">
        <w:rPr>
          <w:rStyle w:val="Bodytext20"/>
          <w:rFonts w:ascii="Times New Roman" w:hAnsi="Times New Roman" w:cs="Times New Roman"/>
        </w:rPr>
        <w:t>a</w:t>
      </w:r>
      <w:r w:rsidR="004F2AE9" w:rsidRPr="003F1354">
        <w:rPr>
          <w:rStyle w:val="Bodytext20"/>
          <w:rFonts w:ascii="Times New Roman" w:hAnsi="Times New Roman" w:cs="Times New Roman"/>
        </w:rPr>
        <w:t xml:space="preserve"> </w:t>
      </w:r>
      <w:r w:rsidRPr="003F1354">
        <w:rPr>
          <w:rStyle w:val="Bodytext20"/>
          <w:rFonts w:ascii="Times New Roman" w:hAnsi="Times New Roman" w:cs="Times New Roman"/>
        </w:rPr>
        <w:t>majora, daca este invocata;</w:t>
      </w:r>
    </w:p>
    <w:p w:rsidR="00DA2365" w:rsidRPr="00210C92" w:rsidRDefault="00DA2365" w:rsidP="00210C92">
      <w:pPr>
        <w:pStyle w:val="Bodytext21"/>
        <w:numPr>
          <w:ilvl w:val="0"/>
          <w:numId w:val="22"/>
        </w:numPr>
        <w:shd w:val="clear" w:color="auto" w:fill="auto"/>
        <w:tabs>
          <w:tab w:val="left" w:pos="448"/>
        </w:tabs>
        <w:spacing w:after="0" w:line="260" w:lineRule="exact"/>
        <w:ind w:firstLine="60"/>
        <w:jc w:val="both"/>
        <w:rPr>
          <w:rStyle w:val="Bodytext20"/>
          <w:rFonts w:ascii="Times New Roman" w:hAnsi="Times New Roman" w:cs="Times New Roman"/>
          <w:color w:val="auto"/>
          <w:shd w:val="clear" w:color="auto" w:fill="auto"/>
        </w:rPr>
      </w:pPr>
      <w:r w:rsidRPr="003F1354">
        <w:rPr>
          <w:rStyle w:val="Bodytext20"/>
          <w:rFonts w:ascii="Times New Roman" w:hAnsi="Times New Roman" w:cs="Times New Roman"/>
        </w:rPr>
        <w:t>rezilierea contractului conform punctului 16.1.</w:t>
      </w:r>
    </w:p>
    <w:p w:rsidR="00210C92" w:rsidRPr="003F1354" w:rsidRDefault="00210C92" w:rsidP="00210C92">
      <w:pPr>
        <w:pStyle w:val="Bodytext21"/>
        <w:shd w:val="clear" w:color="auto" w:fill="auto"/>
        <w:tabs>
          <w:tab w:val="left" w:pos="448"/>
        </w:tabs>
        <w:spacing w:after="0" w:line="260" w:lineRule="exact"/>
        <w:ind w:left="60" w:firstLine="0"/>
        <w:jc w:val="both"/>
        <w:rPr>
          <w:rFonts w:ascii="Times New Roman" w:hAnsi="Times New Roman" w:cs="Times New Roman"/>
        </w:rPr>
      </w:pPr>
    </w:p>
    <w:p w:rsidR="00DA2365" w:rsidRPr="003F1354" w:rsidRDefault="006B77F9" w:rsidP="00DA2365">
      <w:pPr>
        <w:pStyle w:val="Bodytext31"/>
        <w:shd w:val="clear" w:color="auto" w:fill="auto"/>
        <w:spacing w:after="28" w:line="230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 1</w:t>
      </w:r>
      <w:r w:rsidR="004007BE">
        <w:rPr>
          <w:rStyle w:val="Bodytext30"/>
          <w:rFonts w:ascii="Times New Roman" w:hAnsi="Times New Roman" w:cs="Times New Roman"/>
          <w:b/>
          <w:bCs/>
        </w:rPr>
        <w:t>6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Solutionarea litigiilor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651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6</w:t>
      </w:r>
      <w:r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Achizitorul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Fumizorul/Prestatorul vor face toate eforturile pentru a rezolva pe cale amiabila, prin tratative directe, orice nein</w:t>
      </w:r>
      <w:r w:rsidR="00642D6D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elegere sau disputa care se poate ivi intre ei in cadrul sau in legatura cu indeplinirea contractului.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661"/>
        </w:tabs>
        <w:spacing w:after="24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6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Daca, dupa 15 zile de la inceperea acestor tratative, Achizitorul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Fu</w:t>
      </w:r>
      <w:r w:rsidR="00DD6A63" w:rsidRPr="003F1354">
        <w:rPr>
          <w:rStyle w:val="Bodytext20"/>
          <w:rFonts w:ascii="Times New Roman" w:hAnsi="Times New Roman" w:cs="Times New Roman"/>
        </w:rPr>
        <w:t>rni</w:t>
      </w:r>
      <w:r w:rsidR="00DA2365" w:rsidRPr="003F1354">
        <w:rPr>
          <w:rStyle w:val="Bodytext20"/>
          <w:rFonts w:ascii="Times New Roman" w:hAnsi="Times New Roman" w:cs="Times New Roman"/>
        </w:rPr>
        <w:t>zorul/Prestatorul nu reu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esc sa rezolve in mod amiabil o divergent</w:t>
      </w:r>
      <w:r w:rsidR="004F2AE9" w:rsidRPr="003F1354">
        <w:rPr>
          <w:rStyle w:val="Bodytext20"/>
          <w:rFonts w:ascii="Times New Roman" w:hAnsi="Times New Roman" w:cs="Times New Roman"/>
        </w:rPr>
        <w:t>a</w:t>
      </w:r>
      <w:r w:rsidR="00DA2365" w:rsidRPr="003F1354">
        <w:rPr>
          <w:rStyle w:val="Bodytext20"/>
          <w:rFonts w:ascii="Times New Roman" w:hAnsi="Times New Roman" w:cs="Times New Roman"/>
        </w:rPr>
        <w:t xml:space="preserve"> contractuala, fiecare poate solicita ca disputa sa se solu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>oneze de catre instan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>ele</w:t>
      </w:r>
      <w:r w:rsidR="004F2AE9" w:rsidRPr="003F1354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 xml:space="preserve"> judecator</w:t>
      </w:r>
      <w:r w:rsidR="004F2AE9" w:rsidRPr="003F1354">
        <w:rPr>
          <w:rStyle w:val="Bodytext20"/>
          <w:rFonts w:ascii="Times New Roman" w:hAnsi="Times New Roman" w:cs="Times New Roman"/>
        </w:rPr>
        <w:t>es</w:t>
      </w:r>
      <w:r w:rsidR="00DA2365" w:rsidRPr="003F1354">
        <w:rPr>
          <w:rStyle w:val="Bodytext20"/>
          <w:rFonts w:ascii="Times New Roman" w:hAnsi="Times New Roman" w:cs="Times New Roman"/>
        </w:rPr>
        <w:t>ti competente.</w:t>
      </w:r>
    </w:p>
    <w:p w:rsidR="00DA2365" w:rsidRPr="003F1354" w:rsidRDefault="006B77F9" w:rsidP="00DA2365">
      <w:pPr>
        <w:pStyle w:val="Bodytext31"/>
        <w:shd w:val="clear" w:color="auto" w:fill="auto"/>
        <w:spacing w:line="274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 1</w:t>
      </w:r>
      <w:r w:rsidR="004007BE">
        <w:rPr>
          <w:rStyle w:val="Bodytext30"/>
          <w:rFonts w:ascii="Times New Roman" w:hAnsi="Times New Roman" w:cs="Times New Roman"/>
          <w:b/>
          <w:bCs/>
        </w:rPr>
        <w:t>7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Com</w:t>
      </w:r>
      <w:r w:rsidR="004F2AE9" w:rsidRPr="003F1354">
        <w:rPr>
          <w:rStyle w:val="Bodytext32"/>
          <w:rFonts w:ascii="Times New Roman" w:hAnsi="Times New Roman" w:cs="Times New Roman"/>
          <w:b/>
          <w:bCs/>
        </w:rPr>
        <w:t>u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nicari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661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7</w:t>
      </w:r>
      <w:r>
        <w:rPr>
          <w:rStyle w:val="Bodytext20"/>
          <w:rFonts w:ascii="Times New Roman" w:hAnsi="Times New Roman" w:cs="Times New Roman"/>
        </w:rPr>
        <w:t>.1</w:t>
      </w:r>
      <w:r w:rsidR="004F2AE9" w:rsidRPr="003F1354">
        <w:rPr>
          <w:rStyle w:val="Bodytext20"/>
          <w:rFonts w:ascii="Times New Roman" w:hAnsi="Times New Roman" w:cs="Times New Roman"/>
        </w:rPr>
        <w:t>(1) Orice comunicare intre parti</w:t>
      </w:r>
      <w:r w:rsidR="00DA2365" w:rsidRPr="003F1354">
        <w:rPr>
          <w:rStyle w:val="Bodytext20"/>
          <w:rFonts w:ascii="Times New Roman" w:hAnsi="Times New Roman" w:cs="Times New Roman"/>
        </w:rPr>
        <w:t>, referitoare la indeplinirea prezentului contract, trebuie sa fie transmisa in scris.</w:t>
      </w:r>
    </w:p>
    <w:p w:rsidR="00DA2365" w:rsidRPr="003F1354" w:rsidRDefault="00642D6D" w:rsidP="00DA2365">
      <w:pPr>
        <w:pStyle w:val="Bodytext21"/>
        <w:shd w:val="clear" w:color="auto" w:fill="auto"/>
        <w:spacing w:after="0" w:line="274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</w:t>
      </w:r>
      <w:r w:rsidR="006B77F9">
        <w:rPr>
          <w:rStyle w:val="Bodytext20"/>
          <w:rFonts w:ascii="Times New Roman" w:hAnsi="Times New Roman" w:cs="Times New Roman"/>
        </w:rPr>
        <w:t xml:space="preserve"> </w:t>
      </w:r>
      <w:r>
        <w:rPr>
          <w:rStyle w:val="Bodytext20"/>
          <w:rFonts w:ascii="Times New Roman" w:hAnsi="Times New Roman" w:cs="Times New Roman"/>
        </w:rPr>
        <w:t xml:space="preserve">  </w:t>
      </w:r>
      <w:r w:rsidR="00DA2365" w:rsidRPr="003F1354">
        <w:rPr>
          <w:rStyle w:val="Bodytext20"/>
          <w:rFonts w:ascii="Times New Roman" w:hAnsi="Times New Roman" w:cs="Times New Roman"/>
        </w:rPr>
        <w:t xml:space="preserve">(2) Orice document scris trebuie inregistrat atat in momentul transmiterii cat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in momentul primirii.</w:t>
      </w:r>
    </w:p>
    <w:p w:rsidR="00DA2365" w:rsidRPr="003F1354" w:rsidRDefault="004007BE" w:rsidP="006B77F9">
      <w:pPr>
        <w:pStyle w:val="Bodytext21"/>
        <w:shd w:val="clear" w:color="auto" w:fill="auto"/>
        <w:tabs>
          <w:tab w:val="left" w:pos="651"/>
        </w:tabs>
        <w:spacing w:after="275" w:line="274" w:lineRule="exact"/>
        <w:ind w:right="200"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17</w:t>
      </w:r>
      <w:r w:rsidR="006B77F9"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Comunicarile intre par</w:t>
      </w:r>
      <w:r w:rsidR="004F2AE9" w:rsidRPr="003F1354">
        <w:rPr>
          <w:rStyle w:val="Bodytext20"/>
          <w:rFonts w:ascii="Times New Roman" w:hAnsi="Times New Roman" w:cs="Times New Roman"/>
        </w:rPr>
        <w:t>t</w:t>
      </w:r>
      <w:r w:rsidR="00DA2365" w:rsidRPr="003F1354">
        <w:rPr>
          <w:rStyle w:val="Bodytext20"/>
          <w:rFonts w:ascii="Times New Roman" w:hAnsi="Times New Roman" w:cs="Times New Roman"/>
        </w:rPr>
        <w:t xml:space="preserve">i se pot face </w:t>
      </w:r>
      <w:r w:rsidR="004F2AE9" w:rsidRPr="003F1354">
        <w:rPr>
          <w:rStyle w:val="Bodytext20"/>
          <w:rFonts w:ascii="Times New Roman" w:hAnsi="Times New Roman" w:cs="Times New Roman"/>
        </w:rPr>
        <w:t>s</w:t>
      </w:r>
      <w:r w:rsidR="00DA2365" w:rsidRPr="003F1354">
        <w:rPr>
          <w:rStyle w:val="Bodytext20"/>
          <w:rFonts w:ascii="Times New Roman" w:hAnsi="Times New Roman" w:cs="Times New Roman"/>
        </w:rPr>
        <w:t>i prin telefon, telegrama, telex, fax sau e-mail cu condi</w:t>
      </w:r>
      <w:r w:rsidR="004F2AE9" w:rsidRPr="003F1354">
        <w:rPr>
          <w:rStyle w:val="Bodytext20"/>
          <w:rFonts w:ascii="Times New Roman" w:hAnsi="Times New Roman" w:cs="Times New Roman"/>
        </w:rPr>
        <w:t>ti</w:t>
      </w:r>
      <w:r w:rsidR="00DA2365" w:rsidRPr="003F1354">
        <w:rPr>
          <w:rStyle w:val="Bodytext20"/>
          <w:rFonts w:ascii="Times New Roman" w:hAnsi="Times New Roman" w:cs="Times New Roman"/>
        </w:rPr>
        <w:t xml:space="preserve">a </w:t>
      </w:r>
      <w:r w:rsidR="00DA2365" w:rsidRPr="003F1354">
        <w:rPr>
          <w:rStyle w:val="Bodytext20"/>
          <w:rFonts w:ascii="Times New Roman" w:hAnsi="Times New Roman" w:cs="Times New Roman"/>
        </w:rPr>
        <w:lastRenderedPageBreak/>
        <w:t>confirmarii in scris a primirii comunicarii.</w:t>
      </w:r>
    </w:p>
    <w:p w:rsidR="00DA2365" w:rsidRPr="003F1354" w:rsidRDefault="004007BE" w:rsidP="00DA2365">
      <w:pPr>
        <w:pStyle w:val="Bodytext31"/>
        <w:shd w:val="clear" w:color="auto" w:fill="auto"/>
        <w:spacing w:after="28" w:line="230" w:lineRule="exact"/>
        <w:ind w:firstLine="60"/>
        <w:jc w:val="both"/>
        <w:rPr>
          <w:rFonts w:ascii="Times New Roman" w:hAnsi="Times New Roman" w:cs="Times New Roman"/>
        </w:rPr>
      </w:pPr>
      <w:r>
        <w:rPr>
          <w:rStyle w:val="Bodytext30"/>
          <w:rFonts w:ascii="Times New Roman" w:hAnsi="Times New Roman" w:cs="Times New Roman"/>
          <w:b/>
          <w:bCs/>
        </w:rPr>
        <w:t>Art.18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 xml:space="preserve">. </w:t>
      </w:r>
      <w:r w:rsidR="00DA2365" w:rsidRPr="003F1354">
        <w:rPr>
          <w:rStyle w:val="Bodytext32"/>
          <w:rFonts w:ascii="Times New Roman" w:hAnsi="Times New Roman" w:cs="Times New Roman"/>
          <w:b/>
          <w:bCs/>
        </w:rPr>
        <w:t>Dispozitii finale</w:t>
      </w:r>
      <w:r w:rsidR="00DA2365" w:rsidRPr="003F1354">
        <w:rPr>
          <w:rStyle w:val="Bodytext30"/>
          <w:rFonts w:ascii="Times New Roman" w:hAnsi="Times New Roman" w:cs="Times New Roman"/>
          <w:b/>
          <w:bCs/>
        </w:rPr>
        <w:t>:</w:t>
      </w:r>
    </w:p>
    <w:p w:rsidR="00DA2365" w:rsidRPr="003F1354" w:rsidRDefault="004007BE" w:rsidP="006B77F9">
      <w:pPr>
        <w:pStyle w:val="Bodytext21"/>
        <w:shd w:val="clear" w:color="auto" w:fill="auto"/>
        <w:tabs>
          <w:tab w:val="left" w:pos="666"/>
        </w:tabs>
        <w:spacing w:after="0" w:line="274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18</w:t>
      </w:r>
      <w:r w:rsidR="006B77F9">
        <w:rPr>
          <w:rStyle w:val="Bodytext20"/>
          <w:rFonts w:ascii="Times New Roman" w:hAnsi="Times New Roman" w:cs="Times New Roman"/>
        </w:rPr>
        <w:t>.1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Prevederile prezentului contract se vor completa cu prevederile legislafiei in vigoare in domeniu.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726"/>
        </w:tabs>
        <w:spacing w:after="78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8</w:t>
      </w:r>
      <w:r>
        <w:rPr>
          <w:rStyle w:val="Bodytext20"/>
          <w:rFonts w:ascii="Times New Roman" w:hAnsi="Times New Roman" w:cs="Times New Roman"/>
        </w:rPr>
        <w:t>.2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Limba care guvemeaza prezentul contract este limba romana.</w:t>
      </w:r>
    </w:p>
    <w:p w:rsidR="00DA2365" w:rsidRPr="003F1354" w:rsidRDefault="006B77F9" w:rsidP="006B77F9">
      <w:pPr>
        <w:pStyle w:val="Bodytext21"/>
        <w:shd w:val="clear" w:color="auto" w:fill="auto"/>
        <w:tabs>
          <w:tab w:val="left" w:pos="726"/>
        </w:tabs>
        <w:spacing w:after="271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>1</w:t>
      </w:r>
      <w:r w:rsidR="004007BE">
        <w:rPr>
          <w:rStyle w:val="Bodytext20"/>
          <w:rFonts w:ascii="Times New Roman" w:hAnsi="Times New Roman" w:cs="Times New Roman"/>
        </w:rPr>
        <w:t>8</w:t>
      </w:r>
      <w:r>
        <w:rPr>
          <w:rStyle w:val="Bodytext20"/>
          <w:rFonts w:ascii="Times New Roman" w:hAnsi="Times New Roman" w:cs="Times New Roman"/>
        </w:rPr>
        <w:t>.3</w:t>
      </w:r>
      <w:r w:rsidR="00A0206B">
        <w:rPr>
          <w:rStyle w:val="Bodytext20"/>
          <w:rFonts w:ascii="Times New Roman" w:hAnsi="Times New Roman" w:cs="Times New Roman"/>
        </w:rPr>
        <w:t xml:space="preserve"> </w:t>
      </w:r>
      <w:r w:rsidR="00DA2365" w:rsidRPr="003F1354">
        <w:rPr>
          <w:rStyle w:val="Bodytext20"/>
          <w:rFonts w:ascii="Times New Roman" w:hAnsi="Times New Roman" w:cs="Times New Roman"/>
        </w:rPr>
        <w:t>Contractul va fi interpretat conform legilor din Romania.</w:t>
      </w:r>
    </w:p>
    <w:p w:rsidR="00DA2365" w:rsidRDefault="00DA2365" w:rsidP="00DA2365">
      <w:pPr>
        <w:pStyle w:val="Bodytext21"/>
        <w:shd w:val="clear" w:color="auto" w:fill="auto"/>
        <w:spacing w:after="244" w:line="278" w:lineRule="exact"/>
        <w:ind w:firstLine="523"/>
        <w:jc w:val="left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Prezentul contract de fumizare a serviciilor sociale a fost incheiat la sediul achizitorului, astazi, data inregistrarii, in doua exemplare originale, cate unul pentru fiecare parte contractanta.</w:t>
      </w:r>
    </w:p>
    <w:p w:rsidR="006B77F9" w:rsidRPr="003F1354" w:rsidRDefault="006B77F9" w:rsidP="00DA2365">
      <w:pPr>
        <w:pStyle w:val="Bodytext21"/>
        <w:shd w:val="clear" w:color="auto" w:fill="auto"/>
        <w:spacing w:after="244" w:line="278" w:lineRule="exact"/>
        <w:ind w:firstLine="523"/>
        <w:jc w:val="left"/>
        <w:rPr>
          <w:rFonts w:ascii="Times New Roman" w:hAnsi="Times New Roman" w:cs="Times New Roman"/>
        </w:rPr>
      </w:pPr>
    </w:p>
    <w:p w:rsidR="00DA2365" w:rsidRPr="003F1354" w:rsidRDefault="00DA2365" w:rsidP="00DA2365">
      <w:pPr>
        <w:pStyle w:val="Bodytext21"/>
        <w:shd w:val="clear" w:color="auto" w:fill="auto"/>
        <w:tabs>
          <w:tab w:val="center" w:pos="5796"/>
          <w:tab w:val="center" w:pos="6409"/>
          <w:tab w:val="right" w:pos="7246"/>
          <w:tab w:val="right" w:pos="8023"/>
        </w:tabs>
        <w:spacing w:after="0" w:line="274" w:lineRule="exact"/>
        <w:ind w:left="760" w:firstLine="1"/>
        <w:jc w:val="both"/>
        <w:rPr>
          <w:rFonts w:ascii="Times New Roman" w:hAnsi="Times New Roman" w:cs="Times New Roman"/>
        </w:rPr>
      </w:pPr>
      <w:r w:rsidRPr="0000422D">
        <w:rPr>
          <w:rStyle w:val="Bodytext20"/>
          <w:rFonts w:ascii="Times New Roman" w:hAnsi="Times New Roman" w:cs="Times New Roman"/>
          <w:b/>
        </w:rPr>
        <w:t>Achizitor,</w:t>
      </w:r>
      <w:r w:rsidRPr="003F1354">
        <w:rPr>
          <w:rStyle w:val="Bodytext20"/>
          <w:rFonts w:ascii="Times New Roman" w:hAnsi="Times New Roman" w:cs="Times New Roman"/>
        </w:rPr>
        <w:tab/>
      </w:r>
      <w:r w:rsidRPr="0000422D">
        <w:rPr>
          <w:rStyle w:val="Bodytext20"/>
          <w:rFonts w:ascii="Times New Roman" w:hAnsi="Times New Roman" w:cs="Times New Roman"/>
          <w:b/>
        </w:rPr>
        <w:t>Fumizor</w:t>
      </w:r>
      <w:r w:rsidRPr="0000422D">
        <w:rPr>
          <w:rStyle w:val="Bodytext20"/>
          <w:rFonts w:ascii="Times New Roman" w:hAnsi="Times New Roman" w:cs="Times New Roman"/>
          <w:b/>
        </w:rPr>
        <w:tab/>
        <w:t>de</w:t>
      </w:r>
      <w:r w:rsidRPr="0000422D">
        <w:rPr>
          <w:rStyle w:val="Bodytext20"/>
          <w:rFonts w:ascii="Times New Roman" w:hAnsi="Times New Roman" w:cs="Times New Roman"/>
          <w:b/>
        </w:rPr>
        <w:tab/>
        <w:t>servicii</w:t>
      </w:r>
      <w:r w:rsidRPr="0000422D">
        <w:rPr>
          <w:rStyle w:val="Bodytext20"/>
          <w:rFonts w:ascii="Times New Roman" w:hAnsi="Times New Roman" w:cs="Times New Roman"/>
          <w:b/>
        </w:rPr>
        <w:tab/>
        <w:t>sociale,</w:t>
      </w:r>
    </w:p>
    <w:p w:rsidR="0000422D" w:rsidRDefault="0000422D" w:rsidP="00DA2365">
      <w:pPr>
        <w:pStyle w:val="Bodytext21"/>
        <w:shd w:val="clear" w:color="auto" w:fill="auto"/>
        <w:spacing w:after="0" w:line="274" w:lineRule="exact"/>
        <w:ind w:left="360" w:firstLine="0"/>
        <w:jc w:val="left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0" w:line="274" w:lineRule="exact"/>
        <w:ind w:left="360" w:firstLine="0"/>
        <w:jc w:val="left"/>
        <w:rPr>
          <w:rStyle w:val="Bodytext20"/>
          <w:rFonts w:ascii="Times New Roman" w:hAnsi="Times New Roman" w:cs="Times New Roman"/>
        </w:rPr>
      </w:pPr>
    </w:p>
    <w:p w:rsidR="00DA2365" w:rsidRPr="003F1354" w:rsidRDefault="00DA2365" w:rsidP="00DA2365">
      <w:pPr>
        <w:pStyle w:val="Bodytext21"/>
        <w:shd w:val="clear" w:color="auto" w:fill="auto"/>
        <w:spacing w:after="0" w:line="274" w:lineRule="exact"/>
        <w:ind w:left="360" w:firstLine="0"/>
        <w:jc w:val="left"/>
        <w:rPr>
          <w:rStyle w:val="Bodytext20"/>
          <w:rFonts w:ascii="Times New Roman" w:hAnsi="Times New Roman" w:cs="Times New Roman"/>
        </w:rPr>
      </w:pPr>
      <w:r w:rsidRPr="003F1354">
        <w:rPr>
          <w:rStyle w:val="Bodytext20"/>
          <w:rFonts w:ascii="Times New Roman" w:hAnsi="Times New Roman" w:cs="Times New Roman"/>
        </w:rPr>
        <w:t>Director executiv,</w:t>
      </w:r>
    </w:p>
    <w:p w:rsidR="00DD6A63" w:rsidRDefault="00DD6A63" w:rsidP="00DA2365">
      <w:pPr>
        <w:pStyle w:val="Bodytext21"/>
        <w:shd w:val="clear" w:color="auto" w:fill="auto"/>
        <w:spacing w:after="65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:rsidR="006B77F9" w:rsidRPr="003F1354" w:rsidRDefault="006B77F9" w:rsidP="00DA2365">
      <w:pPr>
        <w:pStyle w:val="Bodytext21"/>
        <w:shd w:val="clear" w:color="auto" w:fill="auto"/>
        <w:spacing w:after="65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:rsidR="004F2AE9" w:rsidRDefault="0000422D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   Director Adjunct Administrativ,</w:t>
      </w:r>
    </w:p>
    <w:p w:rsidR="0000422D" w:rsidRDefault="0000422D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</w:p>
    <w:p w:rsidR="0000422D" w:rsidRPr="003F1354" w:rsidRDefault="0000422D" w:rsidP="00DA2365">
      <w:pPr>
        <w:pStyle w:val="Bodytext21"/>
        <w:shd w:val="clear" w:color="auto" w:fill="auto"/>
        <w:spacing w:after="60" w:line="220" w:lineRule="exact"/>
        <w:ind w:firstLine="60"/>
        <w:jc w:val="both"/>
        <w:rPr>
          <w:rStyle w:val="Bodytext20"/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   Sef Serviciu CSMF,</w:t>
      </w:r>
    </w:p>
    <w:p w:rsidR="0000422D" w:rsidRDefault="0000422D" w:rsidP="0000422D">
      <w:pPr>
        <w:pStyle w:val="Bodytext21"/>
        <w:shd w:val="clear" w:color="auto" w:fill="auto"/>
        <w:spacing w:after="0" w:line="220" w:lineRule="exact"/>
        <w:ind w:left="3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00422D">
      <w:pPr>
        <w:pStyle w:val="Bodytext21"/>
        <w:shd w:val="clear" w:color="auto" w:fill="auto"/>
        <w:spacing w:after="0" w:line="220" w:lineRule="exact"/>
        <w:ind w:left="3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00422D">
      <w:pPr>
        <w:pStyle w:val="Bodytext21"/>
        <w:shd w:val="clear" w:color="auto" w:fill="auto"/>
        <w:spacing w:after="0" w:line="220" w:lineRule="exact"/>
        <w:ind w:left="3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00422D">
      <w:pPr>
        <w:pStyle w:val="Bodytext21"/>
        <w:shd w:val="clear" w:color="auto" w:fill="auto"/>
        <w:spacing w:after="0" w:line="220" w:lineRule="exact"/>
        <w:ind w:left="3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00422D">
      <w:pPr>
        <w:pStyle w:val="Bodytext21"/>
        <w:shd w:val="clear" w:color="auto" w:fill="auto"/>
        <w:spacing w:after="0" w:line="220" w:lineRule="exact"/>
        <w:ind w:left="360" w:firstLine="1"/>
        <w:jc w:val="both"/>
        <w:rPr>
          <w:rStyle w:val="Bodytext20"/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Viza </w:t>
      </w:r>
      <w:r w:rsidR="00DA2365" w:rsidRPr="003F1354">
        <w:rPr>
          <w:rStyle w:val="Bodytext20"/>
          <w:rFonts w:ascii="Times New Roman" w:hAnsi="Times New Roman" w:cs="Times New Roman"/>
        </w:rPr>
        <w:t>CFP</w:t>
      </w:r>
      <w:r>
        <w:rPr>
          <w:rStyle w:val="Bodytext20"/>
          <w:rFonts w:ascii="Times New Roman" w:hAnsi="Times New Roman" w:cs="Times New Roman"/>
        </w:rPr>
        <w:t>,</w:t>
      </w: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Pr="003F1354" w:rsidRDefault="0000422D" w:rsidP="0000422D">
      <w:pPr>
        <w:pStyle w:val="Bodytext21"/>
        <w:shd w:val="clear" w:color="auto" w:fill="auto"/>
        <w:spacing w:after="60" w:line="220" w:lineRule="exact"/>
        <w:ind w:firstLine="0"/>
        <w:jc w:val="both"/>
        <w:rPr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     </w:t>
      </w:r>
      <w:r w:rsidRPr="003F1354">
        <w:rPr>
          <w:rStyle w:val="Bodytext20"/>
          <w:rFonts w:ascii="Times New Roman" w:hAnsi="Times New Roman" w:cs="Times New Roman"/>
        </w:rPr>
        <w:t>Compartiment</w:t>
      </w:r>
      <w:r>
        <w:rPr>
          <w:rStyle w:val="Bodytext20"/>
          <w:rFonts w:ascii="Times New Roman" w:hAnsi="Times New Roman" w:cs="Times New Roman"/>
        </w:rPr>
        <w:t xml:space="preserve"> juridic</w:t>
      </w:r>
      <w:r w:rsidRPr="003F1354">
        <w:rPr>
          <w:rStyle w:val="Bodytext20"/>
          <w:rFonts w:ascii="Times New Roman" w:hAnsi="Times New Roman" w:cs="Times New Roman"/>
        </w:rPr>
        <w:t>,</w:t>
      </w: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Default="0000422D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Style w:val="Bodytext20"/>
          <w:rFonts w:ascii="Times New Roman" w:hAnsi="Times New Roman" w:cs="Times New Roman"/>
        </w:rPr>
      </w:pPr>
    </w:p>
    <w:p w:rsidR="0000422D" w:rsidRPr="003F1354" w:rsidRDefault="0000422D" w:rsidP="0000422D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</w:rPr>
      </w:pPr>
      <w:r>
        <w:rPr>
          <w:rStyle w:val="Bodytext20"/>
          <w:rFonts w:ascii="Times New Roman" w:hAnsi="Times New Roman" w:cs="Times New Roman"/>
        </w:rPr>
        <w:t xml:space="preserve">      </w:t>
      </w:r>
      <w:r w:rsidRPr="003F1354">
        <w:rPr>
          <w:rStyle w:val="Bodytext20"/>
          <w:rFonts w:ascii="Times New Roman" w:hAnsi="Times New Roman" w:cs="Times New Roman"/>
        </w:rPr>
        <w:t xml:space="preserve">Serviciul </w:t>
      </w:r>
      <w:r>
        <w:rPr>
          <w:rStyle w:val="Bodytext20"/>
          <w:rFonts w:ascii="Times New Roman" w:hAnsi="Times New Roman" w:cs="Times New Roman"/>
        </w:rPr>
        <w:t>A</w:t>
      </w:r>
      <w:r w:rsidRPr="003F1354">
        <w:rPr>
          <w:rStyle w:val="Bodytext20"/>
          <w:rFonts w:ascii="Times New Roman" w:hAnsi="Times New Roman" w:cs="Times New Roman"/>
        </w:rPr>
        <w:t xml:space="preserve">chizitii </w:t>
      </w:r>
      <w:r>
        <w:rPr>
          <w:rStyle w:val="Bodytext20"/>
          <w:rFonts w:ascii="Times New Roman" w:hAnsi="Times New Roman" w:cs="Times New Roman"/>
        </w:rPr>
        <w:t>P</w:t>
      </w:r>
      <w:r w:rsidRPr="003F1354">
        <w:rPr>
          <w:rStyle w:val="Bodytext20"/>
          <w:rFonts w:ascii="Times New Roman" w:hAnsi="Times New Roman" w:cs="Times New Roman"/>
        </w:rPr>
        <w:t xml:space="preserve">ublice </w:t>
      </w:r>
    </w:p>
    <w:p w:rsidR="0000422D" w:rsidRDefault="0000422D" w:rsidP="0000422D">
      <w:pPr>
        <w:pStyle w:val="Bodytext21"/>
        <w:shd w:val="clear" w:color="auto" w:fill="auto"/>
        <w:spacing w:after="0" w:line="240" w:lineRule="auto"/>
        <w:ind w:right="5863" w:firstLine="62"/>
        <w:jc w:val="left"/>
        <w:rPr>
          <w:rStyle w:val="Bodytext20"/>
          <w:rFonts w:ascii="Times New Roman" w:hAnsi="Times New Roman" w:cs="Times New Roman"/>
          <w:b/>
        </w:rPr>
      </w:pPr>
      <w:r>
        <w:rPr>
          <w:rStyle w:val="Bodytext20"/>
          <w:rFonts w:ascii="Times New Roman" w:hAnsi="Times New Roman" w:cs="Times New Roman"/>
        </w:rPr>
        <w:t xml:space="preserve">         </w:t>
      </w:r>
      <w:r w:rsidRPr="003F1354">
        <w:rPr>
          <w:rStyle w:val="Bodytext20"/>
          <w:rFonts w:ascii="Times New Roman" w:hAnsi="Times New Roman" w:cs="Times New Roman"/>
        </w:rPr>
        <w:t>Sef serviciu</w:t>
      </w:r>
      <w:r w:rsidRPr="003F1354">
        <w:rPr>
          <w:rStyle w:val="Bodytext20"/>
          <w:rFonts w:ascii="Times New Roman" w:hAnsi="Times New Roman" w:cs="Times New Roman"/>
          <w:b/>
        </w:rPr>
        <w:t xml:space="preserve">, </w:t>
      </w:r>
    </w:p>
    <w:p w:rsidR="00DA2365" w:rsidRPr="003F1354" w:rsidRDefault="00DA2365" w:rsidP="00DA2365">
      <w:pPr>
        <w:pStyle w:val="Bodytext21"/>
        <w:shd w:val="clear" w:color="auto" w:fill="auto"/>
        <w:spacing w:after="0" w:line="220" w:lineRule="exact"/>
        <w:ind w:left="760" w:firstLine="1"/>
        <w:jc w:val="both"/>
        <w:rPr>
          <w:rFonts w:ascii="Times New Roman" w:hAnsi="Times New Roman" w:cs="Times New Roman"/>
        </w:rPr>
      </w:pPr>
      <w:r w:rsidRPr="003F1354">
        <w:rPr>
          <w:rFonts w:ascii="Times New Roman" w:hAnsi="Times New Roman" w:cs="Times New Roman"/>
        </w:rPr>
        <w:br w:type="page"/>
      </w:r>
    </w:p>
    <w:p w:rsidR="00840CAC" w:rsidRPr="003F1354" w:rsidRDefault="00840CAC"/>
    <w:sectPr w:rsidR="00840CAC" w:rsidRPr="003F1354" w:rsidSect="00100F26">
      <w:headerReference w:type="even" r:id="rId10"/>
      <w:pgSz w:w="11906" w:h="16838"/>
      <w:pgMar w:top="45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345" w:rsidRDefault="00DC6345" w:rsidP="00DA2365">
      <w:r>
        <w:separator/>
      </w:r>
    </w:p>
  </w:endnote>
  <w:endnote w:type="continuationSeparator" w:id="0">
    <w:p w:rsidR="00DC6345" w:rsidRDefault="00DC6345" w:rsidP="00DA2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345" w:rsidRDefault="00DC6345" w:rsidP="00DA2365">
      <w:r>
        <w:separator/>
      </w:r>
    </w:p>
  </w:footnote>
  <w:footnote w:type="continuationSeparator" w:id="0">
    <w:p w:rsidR="00DC6345" w:rsidRDefault="00DC6345" w:rsidP="00DA23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43" w:rsidRDefault="00DB1D71">
    <w:pPr>
      <w:rPr>
        <w:color w:val="auto"/>
        <w:sz w:val="2"/>
        <w:szCs w:val="2"/>
        <w:lang w:eastAsia="ro-RO"/>
      </w:rPr>
    </w:pPr>
    <w:r w:rsidRPr="00DB1D71">
      <w:rPr>
        <w:noProof/>
        <w:lang w:val="ro-RO" w:eastAsia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tă text 2" o:spid="_x0000_s4097" type="#_x0000_t202" style="position:absolute;margin-left:74.05pt;margin-top:39.65pt;width:196.95pt;height:13.8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" filled="f" stroked="f">
          <v:textbox style="mso-fit-shape-to-text:t" inset="0,0,0,0">
            <w:txbxContent>
              <w:p w:rsidR="00405643" w:rsidRDefault="003032F7">
                <w:pPr>
                  <w:pStyle w:val="Headerorfooter1"/>
                  <w:shd w:val="clear" w:color="auto" w:fill="auto"/>
                  <w:spacing w:line="240" w:lineRule="auto"/>
                  <w:ind w:firstLine="0"/>
                </w:pPr>
                <w:r>
                  <w:rPr>
                    <w:rStyle w:val="Headerorfooter0"/>
                  </w:rPr>
                  <w:t>nu i$i indeplinesc partea lor din contract.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D"/>
    <w:multiLevelType w:val="multilevel"/>
    <w:tmpl w:val="0000000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F"/>
    <w:multiLevelType w:val="multilevel"/>
    <w:tmpl w:val="0000000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1"/>
    <w:multiLevelType w:val="multilevel"/>
    <w:tmpl w:val="00000010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0000013"/>
    <w:multiLevelType w:val="multilevel"/>
    <w:tmpl w:val="00000012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6">
    <w:nsid w:val="00000015"/>
    <w:multiLevelType w:val="multilevel"/>
    <w:tmpl w:val="00000014"/>
    <w:lvl w:ilvl="0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7">
    <w:nsid w:val="00000017"/>
    <w:multiLevelType w:val="multilevel"/>
    <w:tmpl w:val="00000016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8">
    <w:nsid w:val="00000019"/>
    <w:multiLevelType w:val="multilevel"/>
    <w:tmpl w:val="00000018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9">
    <w:nsid w:val="0000001B"/>
    <w:multiLevelType w:val="multilevel"/>
    <w:tmpl w:val="0000001A"/>
    <w:lvl w:ilvl="0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0">
    <w:nsid w:val="0000001D"/>
    <w:multiLevelType w:val="multilevel"/>
    <w:tmpl w:val="0000001C"/>
    <w:lvl w:ilvl="0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1">
    <w:nsid w:val="0000001F"/>
    <w:multiLevelType w:val="multilevel"/>
    <w:tmpl w:val="0000001E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2">
    <w:nsid w:val="00000021"/>
    <w:multiLevelType w:val="multilevel"/>
    <w:tmpl w:val="00000020"/>
    <w:lvl w:ilvl="0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3">
    <w:nsid w:val="00000023"/>
    <w:multiLevelType w:val="multilevel"/>
    <w:tmpl w:val="0000002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4">
    <w:nsid w:val="00000025"/>
    <w:multiLevelType w:val="multilevel"/>
    <w:tmpl w:val="00000024"/>
    <w:lvl w:ilvl="0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5">
    <w:nsid w:val="00000027"/>
    <w:multiLevelType w:val="multilevel"/>
    <w:tmpl w:val="00000026"/>
    <w:lvl w:ilvl="0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6">
    <w:nsid w:val="00000029"/>
    <w:multiLevelType w:val="multilevel"/>
    <w:tmpl w:val="00000028"/>
    <w:lvl w:ilvl="0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7">
    <w:nsid w:val="0000002B"/>
    <w:multiLevelType w:val="multilevel"/>
    <w:tmpl w:val="0000002A"/>
    <w:lvl w:ilvl="0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8">
    <w:nsid w:val="0000002D"/>
    <w:multiLevelType w:val="multilevel"/>
    <w:tmpl w:val="0000002C"/>
    <w:lvl w:ilvl="0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19">
    <w:nsid w:val="0000002F"/>
    <w:multiLevelType w:val="multilevel"/>
    <w:tmpl w:val="0000002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0">
    <w:nsid w:val="00000031"/>
    <w:multiLevelType w:val="multilevel"/>
    <w:tmpl w:val="00000030"/>
    <w:lvl w:ilvl="0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1">
    <w:nsid w:val="00000033"/>
    <w:multiLevelType w:val="multilevel"/>
    <w:tmpl w:val="0000003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2">
    <w:nsid w:val="00000035"/>
    <w:multiLevelType w:val="multilevel"/>
    <w:tmpl w:val="00000034"/>
    <w:lvl w:ilvl="0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3">
    <w:nsid w:val="00000037"/>
    <w:multiLevelType w:val="multilevel"/>
    <w:tmpl w:val="00000036"/>
    <w:lvl w:ilvl="0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4">
    <w:nsid w:val="00000039"/>
    <w:multiLevelType w:val="multilevel"/>
    <w:tmpl w:val="00000038"/>
    <w:lvl w:ilvl="0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2"/>
        <w:szCs w:val="22"/>
        <w:u w:val="none"/>
      </w:rPr>
    </w:lvl>
  </w:abstractNum>
  <w:abstractNum w:abstractNumId="25">
    <w:nsid w:val="1B4D21BF"/>
    <w:multiLevelType w:val="multilevel"/>
    <w:tmpl w:val="87FC6FE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color w:val="212121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2121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121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121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121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121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121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1212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212121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67F73"/>
    <w:rsid w:val="0000422D"/>
    <w:rsid w:val="0007084F"/>
    <w:rsid w:val="00090689"/>
    <w:rsid w:val="000C2231"/>
    <w:rsid w:val="000F5C42"/>
    <w:rsid w:val="00100F26"/>
    <w:rsid w:val="001275D4"/>
    <w:rsid w:val="0018354B"/>
    <w:rsid w:val="001E0D0D"/>
    <w:rsid w:val="001F409D"/>
    <w:rsid w:val="00210C92"/>
    <w:rsid w:val="002134F4"/>
    <w:rsid w:val="00215292"/>
    <w:rsid w:val="003032F7"/>
    <w:rsid w:val="003125B0"/>
    <w:rsid w:val="003F1354"/>
    <w:rsid w:val="004007BE"/>
    <w:rsid w:val="00405643"/>
    <w:rsid w:val="00481CF1"/>
    <w:rsid w:val="004E30F9"/>
    <w:rsid w:val="004F2AE9"/>
    <w:rsid w:val="00505393"/>
    <w:rsid w:val="005525CE"/>
    <w:rsid w:val="00642D6D"/>
    <w:rsid w:val="00671E0F"/>
    <w:rsid w:val="006A0A55"/>
    <w:rsid w:val="006B77F9"/>
    <w:rsid w:val="006D6877"/>
    <w:rsid w:val="00715997"/>
    <w:rsid w:val="0075781B"/>
    <w:rsid w:val="007A0F9E"/>
    <w:rsid w:val="00840CAC"/>
    <w:rsid w:val="00873A48"/>
    <w:rsid w:val="008F20EC"/>
    <w:rsid w:val="00921588"/>
    <w:rsid w:val="0097720E"/>
    <w:rsid w:val="00986DCE"/>
    <w:rsid w:val="009B0087"/>
    <w:rsid w:val="009C446C"/>
    <w:rsid w:val="009E3F3B"/>
    <w:rsid w:val="00A0206B"/>
    <w:rsid w:val="00A67F73"/>
    <w:rsid w:val="00AF5942"/>
    <w:rsid w:val="00B07892"/>
    <w:rsid w:val="00BB0611"/>
    <w:rsid w:val="00BF09A8"/>
    <w:rsid w:val="00C16CBD"/>
    <w:rsid w:val="00C401D5"/>
    <w:rsid w:val="00C84AF1"/>
    <w:rsid w:val="00C85D5A"/>
    <w:rsid w:val="00CC6591"/>
    <w:rsid w:val="00DA2365"/>
    <w:rsid w:val="00DB1D71"/>
    <w:rsid w:val="00DC6345"/>
    <w:rsid w:val="00DD6A63"/>
    <w:rsid w:val="00E526E0"/>
    <w:rsid w:val="00E85A7B"/>
    <w:rsid w:val="00EE403B"/>
    <w:rsid w:val="00F74771"/>
    <w:rsid w:val="00FA1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6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F1354"/>
    <w:pPr>
      <w:keepNext/>
      <w:widowControl/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1"/>
    <w:uiPriority w:val="99"/>
    <w:rsid w:val="00DA2365"/>
    <w:rPr>
      <w:b/>
      <w:bCs/>
      <w:sz w:val="23"/>
      <w:szCs w:val="23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2">
    <w:name w:val="Body text (2)_"/>
    <w:basedOn w:val="DefaultParagraphFont"/>
    <w:link w:val="Bodytext21"/>
    <w:uiPriority w:val="99"/>
    <w:rsid w:val="00DA2365"/>
    <w:rPr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DA2365"/>
    <w:rPr>
      <w:color w:val="212121"/>
      <w:shd w:val="clear" w:color="auto" w:fill="FFFFFF"/>
    </w:rPr>
  </w:style>
  <w:style w:type="character" w:customStyle="1" w:styleId="Heading2">
    <w:name w:val="Heading #2_"/>
    <w:basedOn w:val="DefaultParagraphFont"/>
    <w:link w:val="Heading21"/>
    <w:uiPriority w:val="99"/>
    <w:rsid w:val="00DA2365"/>
    <w:rPr>
      <w:b/>
      <w:bCs/>
      <w:sz w:val="23"/>
      <w:szCs w:val="23"/>
      <w:shd w:val="clear" w:color="auto" w:fill="FFFFFF"/>
    </w:rPr>
  </w:style>
  <w:style w:type="character" w:customStyle="1" w:styleId="Heading20">
    <w:name w:val="Heading #2"/>
    <w:basedOn w:val="Heading2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2Spacing0pt">
    <w:name w:val="Body text (2) + Spacing 0 pt"/>
    <w:basedOn w:val="Bodytext2"/>
    <w:uiPriority w:val="99"/>
    <w:rsid w:val="00DA2365"/>
    <w:rPr>
      <w:color w:val="212121"/>
      <w:spacing w:val="-10"/>
      <w:shd w:val="clear" w:color="auto" w:fill="FFFFFF"/>
    </w:rPr>
  </w:style>
  <w:style w:type="character" w:customStyle="1" w:styleId="Bodytext311pt">
    <w:name w:val="Body text (3) + 11 pt"/>
    <w:aliases w:val="Not Bold"/>
    <w:basedOn w:val="Bodytext3"/>
    <w:uiPriority w:val="99"/>
    <w:rsid w:val="00DA2365"/>
    <w:rPr>
      <w:b w:val="0"/>
      <w:bCs w:val="0"/>
      <w:color w:val="212121"/>
      <w:sz w:val="22"/>
      <w:szCs w:val="22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DA2365"/>
    <w:rPr>
      <w:color w:val="212121"/>
      <w:u w:val="single"/>
      <w:shd w:val="clear" w:color="auto" w:fill="FFFFFF"/>
    </w:rPr>
  </w:style>
  <w:style w:type="character" w:customStyle="1" w:styleId="Bodytext2Italic">
    <w:name w:val="Body text (2) + Italic"/>
    <w:basedOn w:val="Bodytext2"/>
    <w:uiPriority w:val="99"/>
    <w:rsid w:val="00DA2365"/>
    <w:rPr>
      <w:i/>
      <w:iCs/>
      <w:color w:val="212121"/>
      <w:shd w:val="clear" w:color="auto" w:fill="FFFFFF"/>
    </w:rPr>
  </w:style>
  <w:style w:type="character" w:customStyle="1" w:styleId="Bodytext2115pt">
    <w:name w:val="Body text (2) + 11.5 pt"/>
    <w:aliases w:val="Bold"/>
    <w:basedOn w:val="Bodytext2"/>
    <w:uiPriority w:val="99"/>
    <w:rsid w:val="00DA2365"/>
    <w:rPr>
      <w:b/>
      <w:bCs/>
      <w:color w:val="212121"/>
      <w:sz w:val="23"/>
      <w:szCs w:val="23"/>
      <w:shd w:val="clear" w:color="auto" w:fill="FFFFFF"/>
    </w:rPr>
  </w:style>
  <w:style w:type="character" w:customStyle="1" w:styleId="Bodytext32">
    <w:name w:val="Body text (3)2"/>
    <w:basedOn w:val="Bodytext3"/>
    <w:uiPriority w:val="99"/>
    <w:rsid w:val="00DA2365"/>
    <w:rPr>
      <w:b/>
      <w:bCs/>
      <w:color w:val="212121"/>
      <w:sz w:val="23"/>
      <w:szCs w:val="23"/>
      <w:u w:val="single"/>
      <w:shd w:val="clear" w:color="auto" w:fill="FFFFFF"/>
    </w:rPr>
  </w:style>
  <w:style w:type="character" w:customStyle="1" w:styleId="Heading22">
    <w:name w:val="Heading #2 (2)_"/>
    <w:basedOn w:val="DefaultParagraphFont"/>
    <w:link w:val="Heading221"/>
    <w:uiPriority w:val="99"/>
    <w:rsid w:val="00DA2365"/>
    <w:rPr>
      <w:b/>
      <w:bCs/>
      <w:shd w:val="clear" w:color="auto" w:fill="FFFFFF"/>
    </w:rPr>
  </w:style>
  <w:style w:type="character" w:customStyle="1" w:styleId="Heading220">
    <w:name w:val="Heading #2 (2)"/>
    <w:basedOn w:val="Heading22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Heading222">
    <w:name w:val="Heading #2 (2)2"/>
    <w:basedOn w:val="Heading22"/>
    <w:uiPriority w:val="99"/>
    <w:rsid w:val="00DA2365"/>
    <w:rPr>
      <w:b/>
      <w:bCs/>
      <w:color w:val="212121"/>
      <w:u w:val="single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uiPriority w:val="99"/>
    <w:rsid w:val="00DA2365"/>
    <w:rPr>
      <w:b/>
      <w:bCs/>
      <w:shd w:val="clear" w:color="auto" w:fill="FFFFFF"/>
    </w:rPr>
  </w:style>
  <w:style w:type="character" w:customStyle="1" w:styleId="Bodytext60">
    <w:name w:val="Body text (6)"/>
    <w:basedOn w:val="Bodytext6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Bodytext6NotBold">
    <w:name w:val="Body text (6) + Not Bold"/>
    <w:basedOn w:val="Bodytext6"/>
    <w:uiPriority w:val="99"/>
    <w:rsid w:val="00DA2365"/>
    <w:rPr>
      <w:b w:val="0"/>
      <w:bCs w:val="0"/>
      <w:color w:val="212121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DA2365"/>
    <w:rPr>
      <w:b/>
      <w:bCs/>
      <w:color w:val="212121"/>
      <w:shd w:val="clear" w:color="auto" w:fill="FFFFFF"/>
    </w:rPr>
  </w:style>
  <w:style w:type="character" w:customStyle="1" w:styleId="Bodytext62">
    <w:name w:val="Body text (6)2"/>
    <w:basedOn w:val="Bodytext6"/>
    <w:uiPriority w:val="99"/>
    <w:rsid w:val="00DA2365"/>
    <w:rPr>
      <w:b/>
      <w:bCs/>
      <w:color w:val="212121"/>
      <w:u w:val="single"/>
      <w:shd w:val="clear" w:color="auto" w:fill="FFFFFF"/>
    </w:rPr>
  </w:style>
  <w:style w:type="character" w:customStyle="1" w:styleId="Headerorfooter">
    <w:name w:val="Header or footer_"/>
    <w:basedOn w:val="DefaultParagraphFont"/>
    <w:link w:val="Headerorfooter1"/>
    <w:uiPriority w:val="99"/>
    <w:rsid w:val="00DA2365"/>
    <w:rPr>
      <w:shd w:val="clear" w:color="auto" w:fill="FFFFFF"/>
    </w:rPr>
  </w:style>
  <w:style w:type="character" w:customStyle="1" w:styleId="HeaderorfooterBold">
    <w:name w:val="Header or footer + Bold"/>
    <w:aliases w:val="Italic"/>
    <w:basedOn w:val="Headerorfooter"/>
    <w:uiPriority w:val="99"/>
    <w:rsid w:val="00DA2365"/>
    <w:rPr>
      <w:b/>
      <w:bCs/>
      <w:i/>
      <w:iCs/>
      <w:color w:val="212121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uiPriority w:val="99"/>
    <w:rsid w:val="00DA2365"/>
    <w:rPr>
      <w:b/>
      <w:bCs/>
      <w:i/>
      <w:iCs/>
      <w:shd w:val="clear" w:color="auto" w:fill="FFFFFF"/>
    </w:rPr>
  </w:style>
  <w:style w:type="character" w:customStyle="1" w:styleId="Bodytext70">
    <w:name w:val="Body text (7)"/>
    <w:basedOn w:val="Bodytext7"/>
    <w:uiPriority w:val="99"/>
    <w:rsid w:val="00DA2365"/>
    <w:rPr>
      <w:b/>
      <w:bCs/>
      <w:i/>
      <w:iCs/>
      <w:color w:val="212121"/>
      <w:shd w:val="clear" w:color="auto" w:fill="FFFFFF"/>
    </w:rPr>
  </w:style>
  <w:style w:type="character" w:customStyle="1" w:styleId="Heading223">
    <w:name w:val="Heading #22"/>
    <w:basedOn w:val="Heading2"/>
    <w:uiPriority w:val="99"/>
    <w:rsid w:val="00DA2365"/>
    <w:rPr>
      <w:b/>
      <w:bCs/>
      <w:color w:val="212121"/>
      <w:sz w:val="23"/>
      <w:szCs w:val="23"/>
      <w:u w:val="single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DA2365"/>
    <w:rPr>
      <w:color w:val="212121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DA2365"/>
    <w:pPr>
      <w:shd w:val="clear" w:color="auto" w:fill="FFFFFF"/>
      <w:spacing w:line="293" w:lineRule="exact"/>
      <w:ind w:hanging="9"/>
      <w:jc w:val="center"/>
    </w:pPr>
    <w:rPr>
      <w:rFonts w:asciiTheme="minorHAnsi" w:eastAsiaTheme="minorHAnsi" w:hAnsiTheme="minorHAnsi" w:cstheme="minorBidi"/>
      <w:b/>
      <w:bCs/>
      <w:color w:val="auto"/>
      <w:sz w:val="23"/>
      <w:szCs w:val="23"/>
      <w:lang w:val="ro-RO"/>
    </w:rPr>
  </w:style>
  <w:style w:type="paragraph" w:customStyle="1" w:styleId="Bodytext21">
    <w:name w:val="Body text (2)1"/>
    <w:basedOn w:val="Normal"/>
    <w:link w:val="Bodytext2"/>
    <w:uiPriority w:val="99"/>
    <w:rsid w:val="00DA2365"/>
    <w:pPr>
      <w:shd w:val="clear" w:color="auto" w:fill="FFFFFF"/>
      <w:spacing w:after="840" w:line="293" w:lineRule="exact"/>
      <w:ind w:hanging="368"/>
      <w:jc w:val="center"/>
    </w:pPr>
    <w:rPr>
      <w:rFonts w:asciiTheme="minorHAnsi" w:eastAsiaTheme="minorHAnsi" w:hAnsiTheme="minorHAnsi" w:cstheme="minorBidi"/>
      <w:color w:val="auto"/>
      <w:sz w:val="22"/>
      <w:szCs w:val="22"/>
      <w:lang w:val="ro-RO"/>
    </w:rPr>
  </w:style>
  <w:style w:type="paragraph" w:customStyle="1" w:styleId="Heading21">
    <w:name w:val="Heading #21"/>
    <w:basedOn w:val="Normal"/>
    <w:link w:val="Heading2"/>
    <w:uiPriority w:val="99"/>
    <w:rsid w:val="00DA2365"/>
    <w:pPr>
      <w:shd w:val="clear" w:color="auto" w:fill="FFFFFF"/>
      <w:spacing w:before="240" w:after="30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color w:val="auto"/>
      <w:sz w:val="23"/>
      <w:szCs w:val="23"/>
      <w:lang w:val="ro-RO"/>
    </w:rPr>
  </w:style>
  <w:style w:type="paragraph" w:customStyle="1" w:styleId="Heading221">
    <w:name w:val="Heading #2 (2)1"/>
    <w:basedOn w:val="Normal"/>
    <w:link w:val="Heading22"/>
    <w:uiPriority w:val="99"/>
    <w:rsid w:val="00DA2365"/>
    <w:pPr>
      <w:shd w:val="clear" w:color="auto" w:fill="FFFFFF"/>
      <w:spacing w:before="300" w:after="300" w:line="240" w:lineRule="atLeast"/>
      <w:ind w:hanging="7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o-RO"/>
    </w:rPr>
  </w:style>
  <w:style w:type="paragraph" w:customStyle="1" w:styleId="Bodytext61">
    <w:name w:val="Body text (6)1"/>
    <w:basedOn w:val="Normal"/>
    <w:link w:val="Bodytext6"/>
    <w:uiPriority w:val="99"/>
    <w:rsid w:val="00DA2365"/>
    <w:pPr>
      <w:shd w:val="clear" w:color="auto" w:fill="FFFFFF"/>
      <w:spacing w:before="300" w:line="254" w:lineRule="exact"/>
      <w:ind w:hanging="7"/>
      <w:jc w:val="righ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o-RO"/>
    </w:rPr>
  </w:style>
  <w:style w:type="paragraph" w:customStyle="1" w:styleId="Headerorfooter1">
    <w:name w:val="Header or footer1"/>
    <w:basedOn w:val="Normal"/>
    <w:link w:val="Headerorfooter"/>
    <w:uiPriority w:val="99"/>
    <w:rsid w:val="00DA2365"/>
    <w:pPr>
      <w:shd w:val="clear" w:color="auto" w:fill="FFFFFF"/>
      <w:spacing w:line="240" w:lineRule="atLeast"/>
      <w:ind w:firstLine="29"/>
    </w:pPr>
    <w:rPr>
      <w:rFonts w:asciiTheme="minorHAnsi" w:eastAsiaTheme="minorHAnsi" w:hAnsiTheme="minorHAnsi" w:cstheme="minorBidi"/>
      <w:color w:val="auto"/>
      <w:sz w:val="22"/>
      <w:szCs w:val="22"/>
      <w:lang w:val="ro-RO"/>
    </w:rPr>
  </w:style>
  <w:style w:type="paragraph" w:customStyle="1" w:styleId="Bodytext71">
    <w:name w:val="Body text (7)1"/>
    <w:basedOn w:val="Normal"/>
    <w:link w:val="Bodytext7"/>
    <w:uiPriority w:val="99"/>
    <w:rsid w:val="00DA2365"/>
    <w:pPr>
      <w:shd w:val="clear" w:color="auto" w:fill="FFFFFF"/>
      <w:spacing w:before="300" w:after="300" w:line="240" w:lineRule="atLeast"/>
      <w:jc w:val="center"/>
    </w:pPr>
    <w:rPr>
      <w:rFonts w:asciiTheme="minorHAnsi" w:eastAsiaTheme="minorHAnsi" w:hAnsiTheme="minorHAnsi" w:cstheme="minorBidi"/>
      <w:b/>
      <w:bCs/>
      <w:i/>
      <w:iCs/>
      <w:color w:val="auto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23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2365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A23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2365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354"/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rsid w:val="003F135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3F13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F13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irectie@dgaspc-cl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7</Pages>
  <Words>2808</Words>
  <Characters>16006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TCS</dc:creator>
  <cp:keywords/>
  <dc:description/>
  <cp:lastModifiedBy>petreionut</cp:lastModifiedBy>
  <cp:revision>28</cp:revision>
  <cp:lastPrinted>2020-10-16T05:50:00Z</cp:lastPrinted>
  <dcterms:created xsi:type="dcterms:W3CDTF">2020-10-09T07:01:00Z</dcterms:created>
  <dcterms:modified xsi:type="dcterms:W3CDTF">2022-04-12T09:10:00Z</dcterms:modified>
</cp:coreProperties>
</file>