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33DF2B" w14:textId="77777777" w:rsidR="003F1354" w:rsidRPr="003F1354" w:rsidRDefault="003F1354" w:rsidP="00DA2365">
      <w:pPr>
        <w:pStyle w:val="Bodytext31"/>
        <w:shd w:val="clear" w:color="auto" w:fill="auto"/>
        <w:spacing w:line="230" w:lineRule="exact"/>
        <w:ind w:left="140" w:firstLine="0"/>
        <w:rPr>
          <w:rStyle w:val="Bodytext30"/>
          <w:rFonts w:ascii="Times New Roman" w:hAnsi="Times New Roman" w:cs="Times New Roman"/>
          <w:b/>
          <w:bCs/>
        </w:rPr>
      </w:pPr>
    </w:p>
    <w:p w14:paraId="1B052A6C" w14:textId="77777777" w:rsidR="003F1354" w:rsidRPr="003F1354" w:rsidRDefault="003F1354" w:rsidP="003F1354">
      <w:pPr>
        <w:jc w:val="center"/>
      </w:pPr>
    </w:p>
    <w:p w14:paraId="303934C0" w14:textId="77777777" w:rsidR="003F1354" w:rsidRPr="003F1354" w:rsidRDefault="003F1354" w:rsidP="003F1354">
      <w:pPr>
        <w:pStyle w:val="Titlu1"/>
        <w:tabs>
          <w:tab w:val="left" w:pos="2430"/>
          <w:tab w:val="left" w:pos="2520"/>
        </w:tabs>
        <w:spacing w:before="0" w:after="120"/>
        <w:jc w:val="center"/>
        <w:rPr>
          <w:rFonts w:ascii="Times New Roman" w:eastAsia="Batang" w:hAnsi="Times New Roman"/>
          <w:sz w:val="24"/>
          <w:szCs w:val="24"/>
        </w:rPr>
      </w:pPr>
      <w:r w:rsidRPr="003F1354">
        <w:rPr>
          <w:rFonts w:ascii="Times New Roman" w:hAnsi="Times New Roman"/>
          <w:noProof/>
          <w:sz w:val="24"/>
          <w:szCs w:val="24"/>
          <w:lang w:eastAsia="ro-RO"/>
        </w:rPr>
        <w:drawing>
          <wp:anchor distT="0" distB="0" distL="114300" distR="114300" simplePos="0" relativeHeight="251659264" behindDoc="0" locked="0" layoutInCell="1" allowOverlap="1" wp14:anchorId="21C4A06F" wp14:editId="0F4B91E7">
            <wp:simplePos x="0" y="0"/>
            <wp:positionH relativeFrom="margin">
              <wp:posOffset>4744720</wp:posOffset>
            </wp:positionH>
            <wp:positionV relativeFrom="paragraph">
              <wp:posOffset>8255</wp:posOffset>
            </wp:positionV>
            <wp:extent cx="1130935" cy="1270635"/>
            <wp:effectExtent l="0" t="0" r="0" b="5715"/>
            <wp:wrapSquare wrapText="bothSides"/>
            <wp:docPr id="231" name="Imagine 231" descr="STEMA COLOR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138" descr="STEMA COLORAT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0935" cy="1270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F1354">
        <w:rPr>
          <w:rFonts w:ascii="Times New Roman" w:hAnsi="Times New Roman"/>
          <w:noProof/>
          <w:sz w:val="24"/>
          <w:szCs w:val="24"/>
          <w:lang w:eastAsia="ro-RO"/>
        </w:rPr>
        <w:drawing>
          <wp:anchor distT="0" distB="0" distL="114300" distR="114300" simplePos="0" relativeHeight="251660288" behindDoc="0" locked="0" layoutInCell="1" allowOverlap="1" wp14:anchorId="6128FAA5" wp14:editId="7C2480D4">
            <wp:simplePos x="0" y="0"/>
            <wp:positionH relativeFrom="margin">
              <wp:posOffset>-180975</wp:posOffset>
            </wp:positionH>
            <wp:positionV relativeFrom="paragraph">
              <wp:posOffset>0</wp:posOffset>
            </wp:positionV>
            <wp:extent cx="1257300" cy="1181100"/>
            <wp:effectExtent l="0" t="0" r="0" b="0"/>
            <wp:wrapSquare wrapText="bothSides"/>
            <wp:docPr id="232" name="Imagine 232" descr="DEKRA OFICIAL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139" descr="DEKRA OFICIAL LO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181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F1354">
        <w:rPr>
          <w:rFonts w:ascii="Times New Roman" w:eastAsia="Batang" w:hAnsi="Times New Roman"/>
          <w:sz w:val="24"/>
          <w:szCs w:val="24"/>
        </w:rPr>
        <w:t>CONSILIUL JUDEŢEAN CĂLĂRAŞI</w:t>
      </w:r>
    </w:p>
    <w:p w14:paraId="1DA9671E" w14:textId="77777777" w:rsidR="003F1354" w:rsidRPr="003F1354" w:rsidRDefault="003F1354" w:rsidP="003F1354">
      <w:pPr>
        <w:jc w:val="center"/>
        <w:rPr>
          <w:b/>
          <w:bCs/>
          <w:kern w:val="36"/>
        </w:rPr>
      </w:pPr>
      <w:proofErr w:type="spellStart"/>
      <w:r w:rsidRPr="003F1354">
        <w:rPr>
          <w:b/>
          <w:bCs/>
          <w:kern w:val="36"/>
        </w:rPr>
        <w:t>Directia</w:t>
      </w:r>
      <w:proofErr w:type="spellEnd"/>
      <w:r w:rsidRPr="003F1354">
        <w:rPr>
          <w:b/>
          <w:bCs/>
          <w:kern w:val="36"/>
        </w:rPr>
        <w:t xml:space="preserve"> </w:t>
      </w:r>
      <w:proofErr w:type="spellStart"/>
      <w:r w:rsidRPr="003F1354">
        <w:rPr>
          <w:b/>
          <w:bCs/>
          <w:kern w:val="36"/>
        </w:rPr>
        <w:t>Generala</w:t>
      </w:r>
      <w:proofErr w:type="spellEnd"/>
      <w:r w:rsidRPr="003F1354">
        <w:rPr>
          <w:b/>
          <w:bCs/>
          <w:kern w:val="36"/>
        </w:rPr>
        <w:t xml:space="preserve"> de </w:t>
      </w:r>
      <w:proofErr w:type="spellStart"/>
      <w:r w:rsidRPr="003F1354">
        <w:rPr>
          <w:b/>
          <w:bCs/>
          <w:kern w:val="36"/>
        </w:rPr>
        <w:t>Asistenta</w:t>
      </w:r>
      <w:proofErr w:type="spellEnd"/>
      <w:r w:rsidRPr="003F1354">
        <w:rPr>
          <w:b/>
          <w:bCs/>
          <w:kern w:val="36"/>
        </w:rPr>
        <w:t xml:space="preserve"> </w:t>
      </w:r>
      <w:proofErr w:type="spellStart"/>
      <w:r w:rsidRPr="003F1354">
        <w:rPr>
          <w:b/>
          <w:bCs/>
          <w:kern w:val="36"/>
        </w:rPr>
        <w:t>Sociala</w:t>
      </w:r>
      <w:proofErr w:type="spellEnd"/>
      <w:r w:rsidRPr="003F1354">
        <w:rPr>
          <w:b/>
          <w:bCs/>
          <w:kern w:val="36"/>
        </w:rPr>
        <w:t xml:space="preserve"> </w:t>
      </w:r>
      <w:proofErr w:type="spellStart"/>
      <w:r w:rsidRPr="003F1354">
        <w:rPr>
          <w:b/>
          <w:bCs/>
          <w:kern w:val="36"/>
        </w:rPr>
        <w:t>si</w:t>
      </w:r>
      <w:proofErr w:type="spellEnd"/>
      <w:r w:rsidRPr="003F1354">
        <w:rPr>
          <w:b/>
          <w:bCs/>
          <w:kern w:val="36"/>
        </w:rPr>
        <w:t xml:space="preserve"> </w:t>
      </w:r>
      <w:proofErr w:type="spellStart"/>
      <w:r w:rsidRPr="003F1354">
        <w:rPr>
          <w:b/>
          <w:bCs/>
          <w:kern w:val="36"/>
        </w:rPr>
        <w:t>Protectia</w:t>
      </w:r>
      <w:proofErr w:type="spellEnd"/>
      <w:r w:rsidRPr="003F1354">
        <w:rPr>
          <w:b/>
          <w:bCs/>
          <w:kern w:val="36"/>
        </w:rPr>
        <w:t xml:space="preserve">   </w:t>
      </w:r>
      <w:proofErr w:type="spellStart"/>
      <w:r w:rsidRPr="003F1354">
        <w:rPr>
          <w:b/>
          <w:bCs/>
          <w:kern w:val="36"/>
        </w:rPr>
        <w:t>Copilului</w:t>
      </w:r>
      <w:proofErr w:type="spellEnd"/>
      <w:r w:rsidRPr="003F1354">
        <w:rPr>
          <w:b/>
          <w:bCs/>
          <w:kern w:val="36"/>
        </w:rPr>
        <w:t xml:space="preserve"> Calarasi</w:t>
      </w:r>
    </w:p>
    <w:p w14:paraId="06E5BAAD" w14:textId="77777777" w:rsidR="003F1354" w:rsidRPr="003F1354" w:rsidRDefault="003F1354" w:rsidP="003F1354">
      <w:pPr>
        <w:jc w:val="center"/>
      </w:pPr>
      <w:proofErr w:type="spellStart"/>
      <w:r w:rsidRPr="003F1354">
        <w:rPr>
          <w:rStyle w:val="Robust"/>
        </w:rPr>
        <w:t>Adresa</w:t>
      </w:r>
      <w:proofErr w:type="spellEnd"/>
      <w:r w:rsidRPr="003F1354">
        <w:rPr>
          <w:rStyle w:val="Robust"/>
        </w:rPr>
        <w:t>:</w:t>
      </w:r>
      <w:r w:rsidRPr="003F1354">
        <w:t xml:space="preserve"> 910105 - </w:t>
      </w:r>
      <w:proofErr w:type="spellStart"/>
      <w:r w:rsidRPr="003F1354">
        <w:t>Călăraşi</w:t>
      </w:r>
      <w:proofErr w:type="spellEnd"/>
      <w:r w:rsidRPr="003F1354">
        <w:t xml:space="preserve"> - str. </w:t>
      </w:r>
      <w:proofErr w:type="spellStart"/>
      <w:r w:rsidRPr="003F1354">
        <w:t>Bărăganului</w:t>
      </w:r>
      <w:proofErr w:type="spellEnd"/>
      <w:r w:rsidRPr="003F1354">
        <w:t xml:space="preserve"> nr. </w:t>
      </w:r>
      <w:proofErr w:type="gramStart"/>
      <w:r w:rsidRPr="003F1354">
        <w:t>1 ;</w:t>
      </w:r>
      <w:proofErr w:type="gramEnd"/>
      <w:r w:rsidRPr="003F1354">
        <w:br/>
      </w:r>
      <w:r w:rsidRPr="003F1354">
        <w:rPr>
          <w:rStyle w:val="Robust"/>
        </w:rPr>
        <w:t>Tel./Fax:</w:t>
      </w:r>
      <w:r w:rsidRPr="003F1354">
        <w:t xml:space="preserve"> 0242 - 311060 ; 0242 – 306918 ; </w:t>
      </w:r>
      <w:r w:rsidRPr="003F1354">
        <w:br/>
      </w:r>
      <w:r w:rsidRPr="003F1354">
        <w:rPr>
          <w:rStyle w:val="Robust"/>
        </w:rPr>
        <w:t>E-mail:</w:t>
      </w:r>
      <w:r w:rsidRPr="003F1354">
        <w:t xml:space="preserve"> </w:t>
      </w:r>
      <w:hyperlink r:id="rId9" w:history="1">
        <w:r w:rsidRPr="003F1354">
          <w:rPr>
            <w:rStyle w:val="Hyperlink"/>
          </w:rPr>
          <w:t>directie@dgaspc-cl.ro</w:t>
        </w:r>
      </w:hyperlink>
    </w:p>
    <w:p w14:paraId="36372AFB" w14:textId="77777777" w:rsidR="003F1354" w:rsidRPr="003F1354" w:rsidRDefault="003F1354" w:rsidP="003F1354">
      <w:pPr>
        <w:ind w:firstLine="708"/>
        <w:jc w:val="center"/>
      </w:pPr>
    </w:p>
    <w:p w14:paraId="7D78B87F" w14:textId="77777777" w:rsidR="003F1354" w:rsidRPr="003F1354" w:rsidRDefault="003F1354" w:rsidP="00DA2365">
      <w:pPr>
        <w:pStyle w:val="Bodytext31"/>
        <w:shd w:val="clear" w:color="auto" w:fill="auto"/>
        <w:spacing w:line="230" w:lineRule="exact"/>
        <w:ind w:left="140" w:firstLine="0"/>
        <w:rPr>
          <w:rStyle w:val="Bodytext30"/>
          <w:rFonts w:ascii="Times New Roman" w:hAnsi="Times New Roman" w:cs="Times New Roman"/>
          <w:b/>
          <w:bCs/>
        </w:rPr>
      </w:pPr>
    </w:p>
    <w:p w14:paraId="1B4ACDC2" w14:textId="77777777" w:rsidR="003F1354" w:rsidRPr="003F1354" w:rsidRDefault="003F1354" w:rsidP="00DA2365">
      <w:pPr>
        <w:pStyle w:val="Bodytext31"/>
        <w:shd w:val="clear" w:color="auto" w:fill="auto"/>
        <w:spacing w:line="230" w:lineRule="exact"/>
        <w:ind w:left="140" w:firstLine="0"/>
        <w:rPr>
          <w:rStyle w:val="Bodytext30"/>
          <w:rFonts w:ascii="Times New Roman" w:hAnsi="Times New Roman" w:cs="Times New Roman"/>
          <w:b/>
          <w:bCs/>
        </w:rPr>
      </w:pPr>
    </w:p>
    <w:p w14:paraId="1FC45B6D" w14:textId="77777777" w:rsidR="003F1354" w:rsidRPr="003F1354" w:rsidRDefault="003F1354" w:rsidP="00DA2365">
      <w:pPr>
        <w:pStyle w:val="Bodytext31"/>
        <w:shd w:val="clear" w:color="auto" w:fill="auto"/>
        <w:spacing w:line="230" w:lineRule="exact"/>
        <w:ind w:left="140" w:firstLine="0"/>
        <w:rPr>
          <w:rStyle w:val="Bodytext30"/>
          <w:rFonts w:ascii="Times New Roman" w:hAnsi="Times New Roman" w:cs="Times New Roman"/>
          <w:b/>
          <w:bCs/>
        </w:rPr>
      </w:pPr>
    </w:p>
    <w:p w14:paraId="4AF4372B" w14:textId="77777777" w:rsidR="003F1354" w:rsidRPr="003F1354" w:rsidRDefault="003F1354" w:rsidP="00DA2365">
      <w:pPr>
        <w:pStyle w:val="Bodytext31"/>
        <w:shd w:val="clear" w:color="auto" w:fill="auto"/>
        <w:spacing w:line="230" w:lineRule="exact"/>
        <w:ind w:left="140" w:firstLine="0"/>
        <w:rPr>
          <w:rStyle w:val="Bodytext30"/>
          <w:rFonts w:ascii="Times New Roman" w:hAnsi="Times New Roman" w:cs="Times New Roman"/>
          <w:b/>
          <w:bCs/>
        </w:rPr>
      </w:pPr>
    </w:p>
    <w:p w14:paraId="15F54CE8" w14:textId="77777777" w:rsidR="003F1354" w:rsidRPr="003F1354" w:rsidRDefault="003F1354" w:rsidP="00DA2365">
      <w:pPr>
        <w:pStyle w:val="Bodytext31"/>
        <w:shd w:val="clear" w:color="auto" w:fill="auto"/>
        <w:spacing w:line="230" w:lineRule="exact"/>
        <w:ind w:left="140" w:firstLine="0"/>
        <w:rPr>
          <w:rStyle w:val="Bodytext30"/>
          <w:rFonts w:ascii="Times New Roman" w:hAnsi="Times New Roman" w:cs="Times New Roman"/>
          <w:b/>
          <w:bCs/>
        </w:rPr>
      </w:pPr>
    </w:p>
    <w:p w14:paraId="7E94236A" w14:textId="77777777" w:rsidR="003F1354" w:rsidRPr="003F1354" w:rsidRDefault="003F1354" w:rsidP="00DA2365">
      <w:pPr>
        <w:pStyle w:val="Bodytext31"/>
        <w:shd w:val="clear" w:color="auto" w:fill="auto"/>
        <w:spacing w:line="230" w:lineRule="exact"/>
        <w:ind w:left="140" w:firstLine="0"/>
        <w:rPr>
          <w:rStyle w:val="Bodytext30"/>
          <w:rFonts w:ascii="Times New Roman" w:hAnsi="Times New Roman" w:cs="Times New Roman"/>
          <w:b/>
          <w:bCs/>
        </w:rPr>
      </w:pPr>
    </w:p>
    <w:p w14:paraId="141F901F" w14:textId="77777777" w:rsidR="00DA2365" w:rsidRPr="003F1354" w:rsidRDefault="00DA2365" w:rsidP="00DA2365">
      <w:pPr>
        <w:pStyle w:val="Bodytext31"/>
        <w:shd w:val="clear" w:color="auto" w:fill="auto"/>
        <w:spacing w:line="230" w:lineRule="exact"/>
        <w:ind w:left="140" w:firstLine="0"/>
        <w:rPr>
          <w:rFonts w:ascii="Times New Roman" w:hAnsi="Times New Roman" w:cs="Times New Roman"/>
        </w:rPr>
      </w:pPr>
      <w:r w:rsidRPr="003F1354">
        <w:rPr>
          <w:rStyle w:val="Bodytext30"/>
          <w:rFonts w:ascii="Times New Roman" w:hAnsi="Times New Roman" w:cs="Times New Roman"/>
          <w:b/>
          <w:bCs/>
        </w:rPr>
        <w:t>CONTRACT</w:t>
      </w:r>
    </w:p>
    <w:p w14:paraId="19E8BD6C" w14:textId="77777777" w:rsidR="00DA2365" w:rsidRPr="003F1354" w:rsidRDefault="00DA2365" w:rsidP="00DA2365">
      <w:pPr>
        <w:pStyle w:val="Bodytext21"/>
        <w:shd w:val="clear" w:color="auto" w:fill="auto"/>
        <w:spacing w:after="211" w:line="220" w:lineRule="exact"/>
        <w:ind w:left="140" w:firstLine="0"/>
        <w:rPr>
          <w:rFonts w:ascii="Times New Roman" w:hAnsi="Times New Roman" w:cs="Times New Roman"/>
        </w:rPr>
      </w:pPr>
      <w:r w:rsidRPr="003F1354">
        <w:rPr>
          <w:rStyle w:val="Bodytext20"/>
          <w:rFonts w:ascii="Times New Roman" w:hAnsi="Times New Roman" w:cs="Times New Roman"/>
        </w:rPr>
        <w:t>pentru acordarea de servicii sociale</w:t>
      </w:r>
    </w:p>
    <w:p w14:paraId="10B788A4" w14:textId="77777777" w:rsidR="00DA2365" w:rsidRPr="003F1354" w:rsidRDefault="00DA2365" w:rsidP="00DA2365">
      <w:pPr>
        <w:pStyle w:val="Bodytext31"/>
        <w:shd w:val="clear" w:color="auto" w:fill="auto"/>
        <w:spacing w:line="254" w:lineRule="exact"/>
        <w:ind w:left="960" w:firstLine="8"/>
        <w:jc w:val="left"/>
        <w:rPr>
          <w:rFonts w:ascii="Times New Roman" w:hAnsi="Times New Roman" w:cs="Times New Roman"/>
        </w:rPr>
      </w:pPr>
      <w:r w:rsidRPr="003F1354">
        <w:rPr>
          <w:rStyle w:val="Bodytext32"/>
          <w:rFonts w:ascii="Times New Roman" w:hAnsi="Times New Roman" w:cs="Times New Roman"/>
          <w:b/>
          <w:bCs/>
        </w:rPr>
        <w:t>Preambul</w:t>
      </w:r>
    </w:p>
    <w:p w14:paraId="6C01BC17" w14:textId="77777777" w:rsidR="00DA2365" w:rsidRPr="003F1354" w:rsidRDefault="00DA2365" w:rsidP="00DA2365">
      <w:pPr>
        <w:pStyle w:val="Bodytext21"/>
        <w:shd w:val="clear" w:color="auto" w:fill="auto"/>
        <w:spacing w:after="328" w:line="254" w:lineRule="exact"/>
        <w:ind w:left="340" w:right="380" w:firstLine="628"/>
        <w:jc w:val="both"/>
        <w:rPr>
          <w:rFonts w:ascii="Times New Roman" w:hAnsi="Times New Roman" w:cs="Times New Roman"/>
        </w:rPr>
      </w:pPr>
      <w:r w:rsidRPr="003F1354">
        <w:rPr>
          <w:rStyle w:val="Bodytext20"/>
          <w:rFonts w:ascii="Times New Roman" w:hAnsi="Times New Roman" w:cs="Times New Roman"/>
        </w:rPr>
        <w:t>In temeiul L</w:t>
      </w:r>
      <w:r w:rsidR="0075781B" w:rsidRPr="003F1354">
        <w:rPr>
          <w:rStyle w:val="Bodytext20"/>
          <w:rFonts w:ascii="Times New Roman" w:hAnsi="Times New Roman" w:cs="Times New Roman"/>
        </w:rPr>
        <w:t xml:space="preserve">egii nr. 98/2016 privind </w:t>
      </w:r>
      <w:proofErr w:type="spellStart"/>
      <w:r w:rsidR="0075781B" w:rsidRPr="003F1354">
        <w:rPr>
          <w:rStyle w:val="Bodytext20"/>
          <w:rFonts w:ascii="Times New Roman" w:hAnsi="Times New Roman" w:cs="Times New Roman"/>
        </w:rPr>
        <w:t>achizit</w:t>
      </w:r>
      <w:r w:rsidRPr="003F1354">
        <w:rPr>
          <w:rStyle w:val="Bodytext20"/>
          <w:rFonts w:ascii="Times New Roman" w:hAnsi="Times New Roman" w:cs="Times New Roman"/>
        </w:rPr>
        <w:t>iile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publice, cu </w:t>
      </w:r>
      <w:proofErr w:type="spellStart"/>
      <w:r w:rsidRPr="003F1354">
        <w:rPr>
          <w:rStyle w:val="Bodytext20"/>
          <w:rFonts w:ascii="Times New Roman" w:hAnsi="Times New Roman" w:cs="Times New Roman"/>
        </w:rPr>
        <w:t>modificarile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si </w:t>
      </w:r>
      <w:proofErr w:type="spellStart"/>
      <w:r w:rsidRPr="003F1354">
        <w:rPr>
          <w:rStyle w:val="Bodytext20"/>
          <w:rFonts w:ascii="Times New Roman" w:hAnsi="Times New Roman" w:cs="Times New Roman"/>
        </w:rPr>
        <w:t>completarile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ulterioare, a Normelor metodologice de aplicare a prevederilor referitoare la a</w:t>
      </w:r>
      <w:r w:rsidR="0075781B" w:rsidRPr="003F1354">
        <w:rPr>
          <w:rStyle w:val="Bodytext20"/>
          <w:rFonts w:ascii="Times New Roman" w:hAnsi="Times New Roman" w:cs="Times New Roman"/>
        </w:rPr>
        <w:t xml:space="preserve">tribuirea contractului de </w:t>
      </w:r>
      <w:proofErr w:type="spellStart"/>
      <w:r w:rsidR="0075781B" w:rsidRPr="003F1354">
        <w:rPr>
          <w:rStyle w:val="Bodytext20"/>
          <w:rFonts w:ascii="Times New Roman" w:hAnsi="Times New Roman" w:cs="Times New Roman"/>
        </w:rPr>
        <w:t>achizit</w:t>
      </w:r>
      <w:r w:rsidRPr="003F1354">
        <w:rPr>
          <w:rStyle w:val="Bodytext20"/>
          <w:rFonts w:ascii="Times New Roman" w:hAnsi="Times New Roman" w:cs="Times New Roman"/>
        </w:rPr>
        <w:t>ie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publica/acordului-cadru din Legea nr. 98/2016 privind </w:t>
      </w:r>
      <w:proofErr w:type="spellStart"/>
      <w:r w:rsidRPr="003F1354">
        <w:rPr>
          <w:rStyle w:val="Bodytext20"/>
          <w:rFonts w:ascii="Times New Roman" w:hAnsi="Times New Roman" w:cs="Times New Roman"/>
        </w:rPr>
        <w:t>achizi</w:t>
      </w:r>
      <w:r w:rsidR="0075781B" w:rsidRPr="003F1354">
        <w:rPr>
          <w:rStyle w:val="Bodytext20"/>
          <w:rFonts w:ascii="Times New Roman" w:hAnsi="Times New Roman" w:cs="Times New Roman"/>
        </w:rPr>
        <w:t>t</w:t>
      </w:r>
      <w:r w:rsidRPr="003F1354">
        <w:rPr>
          <w:rStyle w:val="Bodytext20"/>
          <w:rFonts w:ascii="Times New Roman" w:hAnsi="Times New Roman" w:cs="Times New Roman"/>
        </w:rPr>
        <w:t>iile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publice, aprobate prin </w:t>
      </w:r>
      <w:proofErr w:type="spellStart"/>
      <w:r w:rsidRPr="003F1354">
        <w:rPr>
          <w:rStyle w:val="Bodytext20"/>
          <w:rFonts w:ascii="Times New Roman" w:hAnsi="Times New Roman" w:cs="Times New Roman"/>
        </w:rPr>
        <w:t>Hotararea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</w:t>
      </w:r>
      <w:proofErr w:type="spellStart"/>
      <w:r w:rsidRPr="003F1354">
        <w:rPr>
          <w:rStyle w:val="Bodytext20"/>
          <w:rFonts w:ascii="Times New Roman" w:hAnsi="Times New Roman" w:cs="Times New Roman"/>
        </w:rPr>
        <w:t>Guvemului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nr. 395/2016, cu </w:t>
      </w:r>
      <w:proofErr w:type="spellStart"/>
      <w:r w:rsidRPr="003F1354">
        <w:rPr>
          <w:rStyle w:val="Bodytext20"/>
          <w:rFonts w:ascii="Times New Roman" w:hAnsi="Times New Roman" w:cs="Times New Roman"/>
        </w:rPr>
        <w:t>modificarile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si </w:t>
      </w:r>
      <w:proofErr w:type="spellStart"/>
      <w:r w:rsidRPr="003F1354">
        <w:rPr>
          <w:rStyle w:val="Bodytext20"/>
          <w:rFonts w:ascii="Times New Roman" w:hAnsi="Times New Roman" w:cs="Times New Roman"/>
        </w:rPr>
        <w:t>completarile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ulterioare, ale </w:t>
      </w:r>
      <w:proofErr w:type="spellStart"/>
      <w:r w:rsidRPr="003F1354">
        <w:rPr>
          <w:rStyle w:val="Bodytext20"/>
          <w:rFonts w:ascii="Times New Roman" w:hAnsi="Times New Roman" w:cs="Times New Roman"/>
        </w:rPr>
        <w:t>Ordonantei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</w:t>
      </w:r>
      <w:proofErr w:type="spellStart"/>
      <w:r w:rsidRPr="003F1354">
        <w:rPr>
          <w:rStyle w:val="Bodytext20"/>
          <w:rFonts w:ascii="Times New Roman" w:hAnsi="Times New Roman" w:cs="Times New Roman"/>
        </w:rPr>
        <w:t>Guvemului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nr. 68/2003 privind serviciile sociale si ale Legii nr. 292/</w:t>
      </w:r>
      <w:r w:rsidR="0075781B" w:rsidRPr="003F1354">
        <w:rPr>
          <w:rStyle w:val="Bodytext20"/>
          <w:rFonts w:ascii="Times New Roman" w:hAnsi="Times New Roman" w:cs="Times New Roman"/>
        </w:rPr>
        <w:t xml:space="preserve">2011 a asistentei sociale, s-a </w:t>
      </w:r>
      <w:proofErr w:type="spellStart"/>
      <w:r w:rsidR="0075781B" w:rsidRPr="003F1354">
        <w:rPr>
          <w:rStyle w:val="Bodytext20"/>
          <w:rFonts w:ascii="Times New Roman" w:hAnsi="Times New Roman" w:cs="Times New Roman"/>
        </w:rPr>
        <w:t>i</w:t>
      </w:r>
      <w:r w:rsidRPr="003F1354">
        <w:rPr>
          <w:rStyle w:val="Bodytext20"/>
          <w:rFonts w:ascii="Times New Roman" w:hAnsi="Times New Roman" w:cs="Times New Roman"/>
        </w:rPr>
        <w:t>ncheiat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prezentul contract de fumizare de servicii sociale, </w:t>
      </w:r>
      <w:r w:rsidRPr="003F1354">
        <w:rPr>
          <w:rStyle w:val="Bodytext2Italic"/>
          <w:rFonts w:ascii="Times New Roman" w:hAnsi="Times New Roman" w:cs="Times New Roman"/>
        </w:rPr>
        <w:t>intre:</w:t>
      </w:r>
    </w:p>
    <w:p w14:paraId="1999A742" w14:textId="77777777" w:rsidR="00DA2365" w:rsidRPr="003F1354" w:rsidRDefault="0075781B" w:rsidP="00DA2365">
      <w:pPr>
        <w:pStyle w:val="Heading221"/>
        <w:keepNext/>
        <w:keepLines/>
        <w:shd w:val="clear" w:color="auto" w:fill="auto"/>
        <w:spacing w:before="0" w:after="216" w:line="220" w:lineRule="exact"/>
        <w:ind w:left="240"/>
        <w:rPr>
          <w:rFonts w:ascii="Times New Roman" w:hAnsi="Times New Roman" w:cs="Times New Roman"/>
        </w:rPr>
      </w:pPr>
      <w:bookmarkStart w:id="0" w:name="bookmark6"/>
      <w:r w:rsidRPr="003F1354">
        <w:rPr>
          <w:rStyle w:val="Heading220"/>
          <w:rFonts w:ascii="Times New Roman" w:hAnsi="Times New Roman" w:cs="Times New Roman"/>
          <w:b/>
          <w:bCs/>
        </w:rPr>
        <w:t>Art.1</w:t>
      </w:r>
      <w:r w:rsidR="00DA2365" w:rsidRPr="003F1354">
        <w:rPr>
          <w:rStyle w:val="Heading220"/>
          <w:rFonts w:ascii="Times New Roman" w:hAnsi="Times New Roman" w:cs="Times New Roman"/>
          <w:b/>
          <w:bCs/>
        </w:rPr>
        <w:t xml:space="preserve">, </w:t>
      </w:r>
      <w:proofErr w:type="spellStart"/>
      <w:r w:rsidRPr="003F1354">
        <w:rPr>
          <w:rStyle w:val="Heading222"/>
          <w:rFonts w:ascii="Times New Roman" w:hAnsi="Times New Roman" w:cs="Times New Roman"/>
          <w:b/>
          <w:bCs/>
        </w:rPr>
        <w:t>Partil</w:t>
      </w:r>
      <w:r w:rsidR="00DA2365" w:rsidRPr="003F1354">
        <w:rPr>
          <w:rStyle w:val="Heading222"/>
          <w:rFonts w:ascii="Times New Roman" w:hAnsi="Times New Roman" w:cs="Times New Roman"/>
          <w:b/>
          <w:bCs/>
        </w:rPr>
        <w:t>e</w:t>
      </w:r>
      <w:proofErr w:type="spellEnd"/>
      <w:r w:rsidR="00DA2365" w:rsidRPr="003F1354">
        <w:rPr>
          <w:rStyle w:val="Heading222"/>
          <w:rFonts w:ascii="Times New Roman" w:hAnsi="Times New Roman" w:cs="Times New Roman"/>
          <w:b/>
          <w:bCs/>
        </w:rPr>
        <w:t xml:space="preserve"> contractante</w:t>
      </w:r>
      <w:r w:rsidR="00DA2365" w:rsidRPr="003F1354">
        <w:rPr>
          <w:rStyle w:val="Heading220"/>
          <w:rFonts w:ascii="Times New Roman" w:hAnsi="Times New Roman" w:cs="Times New Roman"/>
          <w:b/>
          <w:bCs/>
        </w:rPr>
        <w:t>:</w:t>
      </w:r>
      <w:bookmarkEnd w:id="0"/>
    </w:p>
    <w:p w14:paraId="36B24DD8" w14:textId="77777777" w:rsidR="00DA2365" w:rsidRPr="003F1354" w:rsidRDefault="00DA2365" w:rsidP="00986DCE">
      <w:pPr>
        <w:pStyle w:val="Bodytext61"/>
        <w:shd w:val="clear" w:color="auto" w:fill="auto"/>
        <w:spacing w:before="0"/>
        <w:ind w:left="284" w:right="334" w:firstLine="0"/>
        <w:jc w:val="both"/>
        <w:rPr>
          <w:rFonts w:ascii="Times New Roman" w:hAnsi="Times New Roman" w:cs="Times New Roman"/>
        </w:rPr>
      </w:pPr>
      <w:r w:rsidRPr="003F1354">
        <w:rPr>
          <w:rStyle w:val="Bodytext60"/>
          <w:rFonts w:ascii="Times New Roman" w:hAnsi="Times New Roman" w:cs="Times New Roman"/>
          <w:b/>
          <w:bCs/>
        </w:rPr>
        <w:t>DIRECTIA</w:t>
      </w:r>
      <w:r w:rsidR="0075781B" w:rsidRPr="003F1354">
        <w:rPr>
          <w:rStyle w:val="Bodytext60"/>
          <w:rFonts w:ascii="Times New Roman" w:hAnsi="Times New Roman" w:cs="Times New Roman"/>
          <w:b/>
          <w:bCs/>
        </w:rPr>
        <w:t xml:space="preserve"> GENERALA DE ASISTENTA SOCIALA SI</w:t>
      </w:r>
      <w:r w:rsidRPr="003F1354">
        <w:rPr>
          <w:rStyle w:val="Bodytext60"/>
          <w:rFonts w:ascii="Times New Roman" w:hAnsi="Times New Roman" w:cs="Times New Roman"/>
          <w:b/>
          <w:bCs/>
        </w:rPr>
        <w:t xml:space="preserve"> PROTEC</w:t>
      </w:r>
      <w:r w:rsidR="0075781B" w:rsidRPr="003F1354">
        <w:rPr>
          <w:rStyle w:val="Bodytext60"/>
          <w:rFonts w:ascii="Times New Roman" w:hAnsi="Times New Roman" w:cs="Times New Roman"/>
          <w:b/>
          <w:bCs/>
        </w:rPr>
        <w:t>TI</w:t>
      </w:r>
      <w:r w:rsidRPr="003F1354">
        <w:rPr>
          <w:rStyle w:val="Bodytext60"/>
          <w:rFonts w:ascii="Times New Roman" w:hAnsi="Times New Roman" w:cs="Times New Roman"/>
          <w:b/>
          <w:bCs/>
        </w:rPr>
        <w:t xml:space="preserve">A COPILULUI </w:t>
      </w:r>
      <w:r w:rsidR="0075781B" w:rsidRPr="003F1354">
        <w:rPr>
          <w:rStyle w:val="Bodytext60"/>
          <w:rFonts w:ascii="Times New Roman" w:hAnsi="Times New Roman" w:cs="Times New Roman"/>
          <w:b/>
          <w:bCs/>
        </w:rPr>
        <w:t>CALARASI</w:t>
      </w:r>
      <w:r w:rsidRPr="003F1354">
        <w:rPr>
          <w:rStyle w:val="Bodytext60"/>
          <w:rFonts w:ascii="Times New Roman" w:hAnsi="Times New Roman" w:cs="Times New Roman"/>
          <w:b/>
          <w:bCs/>
        </w:rPr>
        <w:t xml:space="preserve">, </w:t>
      </w:r>
      <w:r w:rsidRPr="003F1354">
        <w:rPr>
          <w:rStyle w:val="Bodytext6NotBold"/>
          <w:rFonts w:ascii="Times New Roman" w:hAnsi="Times New Roman" w:cs="Times New Roman"/>
          <w:b w:val="0"/>
          <w:bCs w:val="0"/>
        </w:rPr>
        <w:t xml:space="preserve">cu sediul </w:t>
      </w:r>
      <w:r w:rsidRPr="003F1354">
        <w:rPr>
          <w:rStyle w:val="Bodytext60"/>
          <w:rFonts w:ascii="Times New Roman" w:hAnsi="Times New Roman" w:cs="Times New Roman"/>
          <w:b/>
          <w:bCs/>
        </w:rPr>
        <w:t xml:space="preserve">in </w:t>
      </w:r>
      <w:r w:rsidR="007A0F9E" w:rsidRPr="003F1354">
        <w:rPr>
          <w:rStyle w:val="Bodytext60"/>
          <w:rFonts w:ascii="Times New Roman" w:hAnsi="Times New Roman" w:cs="Times New Roman"/>
          <w:bCs/>
        </w:rPr>
        <w:t>m</w:t>
      </w:r>
      <w:r w:rsidR="0075781B" w:rsidRPr="003F1354">
        <w:rPr>
          <w:rStyle w:val="Bodytext60"/>
          <w:rFonts w:ascii="Times New Roman" w:hAnsi="Times New Roman" w:cs="Times New Roman"/>
          <w:bCs/>
        </w:rPr>
        <w:t>un</w:t>
      </w:r>
      <w:r w:rsidR="0075781B" w:rsidRPr="003F1354">
        <w:rPr>
          <w:rStyle w:val="Bodytext6NotBold"/>
          <w:rFonts w:ascii="Times New Roman" w:hAnsi="Times New Roman" w:cs="Times New Roman"/>
          <w:b w:val="0"/>
          <w:bCs w:val="0"/>
        </w:rPr>
        <w:t>icipiul Calarasi</w:t>
      </w:r>
      <w:r w:rsidRPr="003F1354">
        <w:rPr>
          <w:rStyle w:val="Bodytext6NotBold"/>
          <w:rFonts w:ascii="Times New Roman" w:hAnsi="Times New Roman" w:cs="Times New Roman"/>
          <w:b w:val="0"/>
          <w:bCs w:val="0"/>
        </w:rPr>
        <w:t xml:space="preserve">, </w:t>
      </w:r>
      <w:r w:rsidR="0075781B" w:rsidRPr="003F1354">
        <w:rPr>
          <w:rStyle w:val="Bodytext6NotBold"/>
          <w:rFonts w:ascii="Times New Roman" w:hAnsi="Times New Roman" w:cs="Times New Roman"/>
          <w:b w:val="0"/>
          <w:bCs w:val="0"/>
        </w:rPr>
        <w:t xml:space="preserve">str. </w:t>
      </w:r>
      <w:proofErr w:type="spellStart"/>
      <w:r w:rsidR="0075781B" w:rsidRPr="003F1354">
        <w:rPr>
          <w:rStyle w:val="Bodytext6NotBold"/>
          <w:rFonts w:ascii="Times New Roman" w:hAnsi="Times New Roman" w:cs="Times New Roman"/>
          <w:b w:val="0"/>
          <w:bCs w:val="0"/>
        </w:rPr>
        <w:t>Baraganului</w:t>
      </w:r>
      <w:proofErr w:type="spellEnd"/>
      <w:r w:rsidRPr="003F1354">
        <w:rPr>
          <w:rStyle w:val="Bodytext6NotBold"/>
          <w:rFonts w:ascii="Times New Roman" w:hAnsi="Times New Roman" w:cs="Times New Roman"/>
          <w:b w:val="0"/>
          <w:bCs w:val="0"/>
        </w:rPr>
        <w:t xml:space="preserve">, nr. </w:t>
      </w:r>
      <w:r w:rsidRPr="003F1354">
        <w:rPr>
          <w:rStyle w:val="Bodytext60"/>
          <w:rFonts w:ascii="Times New Roman" w:hAnsi="Times New Roman" w:cs="Times New Roman"/>
          <w:b/>
          <w:bCs/>
        </w:rPr>
        <w:t xml:space="preserve">1, </w:t>
      </w:r>
      <w:proofErr w:type="spellStart"/>
      <w:r w:rsidRPr="003F1354">
        <w:rPr>
          <w:rStyle w:val="Bodytext6NotBold"/>
          <w:rFonts w:ascii="Times New Roman" w:hAnsi="Times New Roman" w:cs="Times New Roman"/>
          <w:b w:val="0"/>
          <w:bCs w:val="0"/>
        </w:rPr>
        <w:t>judetul</w:t>
      </w:r>
      <w:proofErr w:type="spellEnd"/>
      <w:r w:rsidRPr="003F1354">
        <w:rPr>
          <w:rStyle w:val="Bodytext6NotBold"/>
          <w:rFonts w:ascii="Times New Roman" w:hAnsi="Times New Roman" w:cs="Times New Roman"/>
          <w:b w:val="0"/>
          <w:bCs w:val="0"/>
        </w:rPr>
        <w:t xml:space="preserve"> </w:t>
      </w:r>
      <w:r w:rsidR="0075781B" w:rsidRPr="003F1354">
        <w:rPr>
          <w:rStyle w:val="Bodytext6NotBold"/>
          <w:rFonts w:ascii="Times New Roman" w:hAnsi="Times New Roman" w:cs="Times New Roman"/>
          <w:b w:val="0"/>
          <w:bCs w:val="0"/>
        </w:rPr>
        <w:t>Calarasi</w:t>
      </w:r>
      <w:r w:rsidRPr="003F1354">
        <w:rPr>
          <w:rStyle w:val="Bodytext6NotBold"/>
          <w:rFonts w:ascii="Times New Roman" w:hAnsi="Times New Roman" w:cs="Times New Roman"/>
          <w:b w:val="0"/>
          <w:bCs w:val="0"/>
        </w:rPr>
        <w:t>, tel.</w:t>
      </w:r>
      <w:r w:rsidR="0075781B" w:rsidRPr="003F1354">
        <w:rPr>
          <w:rStyle w:val="Bodytext6NotBold"/>
          <w:rFonts w:ascii="Times New Roman" w:hAnsi="Times New Roman" w:cs="Times New Roman"/>
          <w:b w:val="0"/>
          <w:bCs w:val="0"/>
        </w:rPr>
        <w:t xml:space="preserve"> 0241/311060</w:t>
      </w:r>
      <w:r w:rsidRPr="003F1354">
        <w:rPr>
          <w:rStyle w:val="Bodytext20"/>
          <w:rFonts w:ascii="Times New Roman" w:hAnsi="Times New Roman" w:cs="Times New Roman"/>
          <w:b w:val="0"/>
        </w:rPr>
        <w:t>, fax 02</w:t>
      </w:r>
      <w:r w:rsidR="0075781B" w:rsidRPr="003F1354">
        <w:rPr>
          <w:rStyle w:val="Bodytext20"/>
          <w:rFonts w:ascii="Times New Roman" w:hAnsi="Times New Roman" w:cs="Times New Roman"/>
          <w:b w:val="0"/>
        </w:rPr>
        <w:t>42/306918</w:t>
      </w:r>
      <w:r w:rsidRPr="003F1354">
        <w:rPr>
          <w:rStyle w:val="Bodytext20"/>
          <w:rFonts w:ascii="Times New Roman" w:hAnsi="Times New Roman" w:cs="Times New Roman"/>
          <w:b w:val="0"/>
        </w:rPr>
        <w:t>,</w:t>
      </w:r>
      <w:r w:rsidR="0075781B" w:rsidRPr="003F1354">
        <w:rPr>
          <w:rStyle w:val="Bodytext20"/>
          <w:rFonts w:ascii="Times New Roman" w:hAnsi="Times New Roman" w:cs="Times New Roman"/>
          <w:b w:val="0"/>
        </w:rPr>
        <w:t xml:space="preserve"> </w:t>
      </w:r>
      <w:proofErr w:type="spellStart"/>
      <w:r w:rsidR="0075781B" w:rsidRPr="003F1354">
        <w:rPr>
          <w:rStyle w:val="Bodytext20"/>
          <w:rFonts w:ascii="Times New Roman" w:hAnsi="Times New Roman" w:cs="Times New Roman"/>
          <w:b w:val="0"/>
        </w:rPr>
        <w:t>e-mail:directie@dgaspc-cl.ro</w:t>
      </w:r>
      <w:proofErr w:type="spellEnd"/>
      <w:r w:rsidR="0075781B" w:rsidRPr="003F1354">
        <w:rPr>
          <w:rStyle w:val="Bodytext20"/>
          <w:rFonts w:ascii="Times New Roman" w:hAnsi="Times New Roman" w:cs="Times New Roman"/>
          <w:b w:val="0"/>
        </w:rPr>
        <w:t>,</w:t>
      </w:r>
      <w:r w:rsidR="00215292">
        <w:rPr>
          <w:rStyle w:val="Bodytext20"/>
          <w:rFonts w:ascii="Times New Roman" w:hAnsi="Times New Roman" w:cs="Times New Roman"/>
          <w:b w:val="0"/>
        </w:rPr>
        <w:t xml:space="preserve"> cod fiscal 17157183</w:t>
      </w:r>
      <w:r w:rsidRPr="003F1354">
        <w:rPr>
          <w:rStyle w:val="Bodytext20"/>
          <w:rFonts w:ascii="Times New Roman" w:hAnsi="Times New Roman" w:cs="Times New Roman"/>
          <w:b w:val="0"/>
        </w:rPr>
        <w:t xml:space="preserve">, cont deschis la Trezoreria municipiului </w:t>
      </w:r>
      <w:r w:rsidR="0075781B" w:rsidRPr="003F1354">
        <w:rPr>
          <w:rStyle w:val="Bodytext20"/>
          <w:rFonts w:ascii="Times New Roman" w:hAnsi="Times New Roman" w:cs="Times New Roman"/>
          <w:b w:val="0"/>
        </w:rPr>
        <w:t>Calarasi</w:t>
      </w:r>
      <w:r w:rsidRPr="003F1354">
        <w:rPr>
          <w:rStyle w:val="Bodytext20"/>
          <w:rFonts w:ascii="Times New Roman" w:hAnsi="Times New Roman" w:cs="Times New Roman"/>
          <w:b w:val="0"/>
        </w:rPr>
        <w:t>, reprezentata prin</w:t>
      </w:r>
      <w:r w:rsidR="00986DCE">
        <w:rPr>
          <w:rStyle w:val="Bodytext20"/>
          <w:rFonts w:ascii="Times New Roman" w:hAnsi="Times New Roman" w:cs="Times New Roman"/>
          <w:b w:val="0"/>
        </w:rPr>
        <w:t>…………….</w:t>
      </w:r>
      <w:r w:rsidR="006A0A55" w:rsidRPr="003F1354">
        <w:rPr>
          <w:rStyle w:val="Bodytext20"/>
          <w:rFonts w:ascii="Times New Roman" w:hAnsi="Times New Roman" w:cs="Times New Roman"/>
          <w:b w:val="0"/>
        </w:rPr>
        <w:t>, director executiv</w:t>
      </w:r>
      <w:r w:rsidRPr="003F1354">
        <w:rPr>
          <w:rStyle w:val="Bodytext20"/>
          <w:rFonts w:ascii="Times New Roman" w:hAnsi="Times New Roman" w:cs="Times New Roman"/>
          <w:b w:val="0"/>
        </w:rPr>
        <w:t xml:space="preserve">, </w:t>
      </w:r>
      <w:r w:rsidR="004F2AE9" w:rsidRPr="003F1354">
        <w:rPr>
          <w:rStyle w:val="Bodytext20"/>
          <w:rFonts w:ascii="Times New Roman" w:hAnsi="Times New Roman" w:cs="Times New Roman"/>
          <w:b w:val="0"/>
        </w:rPr>
        <w:t xml:space="preserve"> si </w:t>
      </w:r>
      <w:r w:rsidR="00986DCE">
        <w:rPr>
          <w:rStyle w:val="Bodytext20"/>
          <w:rFonts w:ascii="Times New Roman" w:hAnsi="Times New Roman" w:cs="Times New Roman"/>
          <w:b w:val="0"/>
        </w:rPr>
        <w:t xml:space="preserve">………………, director executiv adjunct </w:t>
      </w:r>
      <w:proofErr w:type="spellStart"/>
      <w:r w:rsidR="00986DCE">
        <w:rPr>
          <w:rStyle w:val="Bodytext20"/>
          <w:rFonts w:ascii="Times New Roman" w:hAnsi="Times New Roman" w:cs="Times New Roman"/>
          <w:b w:val="0"/>
        </w:rPr>
        <w:t>protectia</w:t>
      </w:r>
      <w:proofErr w:type="spellEnd"/>
      <w:r w:rsidR="00986DCE">
        <w:rPr>
          <w:rStyle w:val="Bodytext20"/>
          <w:rFonts w:ascii="Times New Roman" w:hAnsi="Times New Roman" w:cs="Times New Roman"/>
          <w:b w:val="0"/>
        </w:rPr>
        <w:t xml:space="preserve"> drepturilor persoanelor adulte</w:t>
      </w:r>
      <w:r w:rsidR="004F2AE9" w:rsidRPr="003F1354">
        <w:rPr>
          <w:rStyle w:val="Bodytext20"/>
          <w:rFonts w:ascii="Times New Roman" w:hAnsi="Times New Roman" w:cs="Times New Roman"/>
          <w:b w:val="0"/>
        </w:rPr>
        <w:t xml:space="preserve"> </w:t>
      </w:r>
      <w:r w:rsidR="007A0F9E" w:rsidRPr="003F1354">
        <w:rPr>
          <w:rStyle w:val="Bodytext20"/>
          <w:rFonts w:ascii="Times New Roman" w:hAnsi="Times New Roman" w:cs="Times New Roman"/>
          <w:b w:val="0"/>
        </w:rPr>
        <w:t xml:space="preserve">, </w:t>
      </w:r>
      <w:r w:rsidRPr="003F1354">
        <w:rPr>
          <w:rStyle w:val="Bodytext20"/>
          <w:rFonts w:ascii="Times New Roman" w:hAnsi="Times New Roman" w:cs="Times New Roman"/>
          <w:b w:val="0"/>
        </w:rPr>
        <w:t xml:space="preserve">in calitate de </w:t>
      </w:r>
      <w:r w:rsidRPr="003F1354">
        <w:rPr>
          <w:rStyle w:val="Bodytext2Bold"/>
          <w:rFonts w:ascii="Times New Roman" w:hAnsi="Times New Roman" w:cs="Times New Roman"/>
          <w:b/>
        </w:rPr>
        <w:t>achizitor</w:t>
      </w:r>
      <w:r w:rsidRPr="003F1354">
        <w:rPr>
          <w:rStyle w:val="Bodytext2Bold"/>
          <w:rFonts w:ascii="Times New Roman" w:hAnsi="Times New Roman" w:cs="Times New Roman"/>
        </w:rPr>
        <w:t>,</w:t>
      </w:r>
      <w:r w:rsidRPr="003F1354">
        <w:rPr>
          <w:rStyle w:val="Bodytext2Bold"/>
          <w:rFonts w:ascii="Times New Roman" w:hAnsi="Times New Roman" w:cs="Times New Roman"/>
          <w:b/>
        </w:rPr>
        <w:t xml:space="preserve"> </w:t>
      </w:r>
      <w:r w:rsidRPr="003F1354">
        <w:rPr>
          <w:rStyle w:val="Bodytext20"/>
          <w:rFonts w:ascii="Times New Roman" w:hAnsi="Times New Roman" w:cs="Times New Roman"/>
          <w:b w:val="0"/>
        </w:rPr>
        <w:t>pe de o parte,</w:t>
      </w:r>
      <w:r w:rsidR="007A0F9E" w:rsidRPr="003F1354">
        <w:rPr>
          <w:rStyle w:val="Bodytext20"/>
          <w:rFonts w:ascii="Times New Roman" w:hAnsi="Times New Roman" w:cs="Times New Roman"/>
          <w:b w:val="0"/>
        </w:rPr>
        <w:t xml:space="preserve"> </w:t>
      </w:r>
      <w:proofErr w:type="spellStart"/>
      <w:r w:rsidR="006A0A55" w:rsidRPr="003F1354">
        <w:rPr>
          <w:rStyle w:val="Bodytext20"/>
          <w:rFonts w:ascii="Times New Roman" w:hAnsi="Times New Roman" w:cs="Times New Roman"/>
        </w:rPr>
        <w:t>si</w:t>
      </w:r>
      <w:r w:rsidR="007A0F9E" w:rsidRPr="003F1354">
        <w:rPr>
          <w:rStyle w:val="Bodytext20"/>
          <w:rFonts w:ascii="Times New Roman" w:hAnsi="Times New Roman" w:cs="Times New Roman"/>
        </w:rPr>
        <w:t>_______________________________</w:t>
      </w:r>
      <w:r w:rsidRPr="003F1354">
        <w:rPr>
          <w:rStyle w:val="Bodytext20"/>
          <w:rFonts w:ascii="Times New Roman" w:hAnsi="Times New Roman" w:cs="Times New Roman"/>
        </w:rPr>
        <w:t>cu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sediul</w:t>
      </w:r>
      <w:r w:rsidR="007A0F9E" w:rsidRPr="003F1354">
        <w:rPr>
          <w:rStyle w:val="Bodytext20"/>
          <w:rFonts w:ascii="Times New Roman" w:hAnsi="Times New Roman" w:cs="Times New Roman"/>
        </w:rPr>
        <w:t xml:space="preserve"> in ________________________</w:t>
      </w:r>
      <w:r w:rsidRPr="003F1354">
        <w:rPr>
          <w:rStyle w:val="Bodytext20"/>
          <w:rFonts w:ascii="Times New Roman" w:hAnsi="Times New Roman" w:cs="Times New Roman"/>
        </w:rPr>
        <w:t xml:space="preserve"> </w:t>
      </w:r>
      <w:r w:rsidRPr="003F1354">
        <w:rPr>
          <w:rStyle w:val="Bodytext20"/>
          <w:rFonts w:ascii="Times New Roman" w:hAnsi="Times New Roman" w:cs="Times New Roman"/>
        </w:rPr>
        <w:tab/>
        <w:t>,str.</w:t>
      </w:r>
      <w:r w:rsidR="007A0F9E" w:rsidRPr="003F1354">
        <w:rPr>
          <w:rStyle w:val="Bodytext20"/>
          <w:rFonts w:ascii="Times New Roman" w:hAnsi="Times New Roman" w:cs="Times New Roman"/>
        </w:rPr>
        <w:t>____________________</w:t>
      </w:r>
      <w:r w:rsidRPr="003F1354">
        <w:rPr>
          <w:rStyle w:val="Bodytext20"/>
          <w:rFonts w:ascii="Times New Roman" w:hAnsi="Times New Roman" w:cs="Times New Roman"/>
        </w:rPr>
        <w:t>,</w:t>
      </w:r>
      <w:r w:rsidR="007A0F9E" w:rsidRPr="003F1354">
        <w:rPr>
          <w:rStyle w:val="Bodytext20"/>
          <w:rFonts w:ascii="Times New Roman" w:hAnsi="Times New Roman" w:cs="Times New Roman"/>
        </w:rPr>
        <w:t xml:space="preserve"> </w:t>
      </w:r>
      <w:r w:rsidRPr="003F1354">
        <w:rPr>
          <w:rStyle w:val="Bodytext20"/>
          <w:rFonts w:ascii="Times New Roman" w:hAnsi="Times New Roman" w:cs="Times New Roman"/>
        </w:rPr>
        <w:t xml:space="preserve">nr. </w:t>
      </w:r>
      <w:r w:rsidR="007A0F9E" w:rsidRPr="003F1354">
        <w:rPr>
          <w:rStyle w:val="Bodytext20"/>
          <w:rFonts w:ascii="Times New Roman" w:hAnsi="Times New Roman" w:cs="Times New Roman"/>
        </w:rPr>
        <w:t>______</w:t>
      </w:r>
      <w:r w:rsidRPr="003F1354">
        <w:rPr>
          <w:rStyle w:val="Bodytext20"/>
          <w:rFonts w:ascii="Times New Roman" w:hAnsi="Times New Roman" w:cs="Times New Roman"/>
        </w:rPr>
        <w:t xml:space="preserve">, </w:t>
      </w:r>
      <w:proofErr w:type="spellStart"/>
      <w:r w:rsidRPr="003F1354">
        <w:rPr>
          <w:rStyle w:val="Bodytext20"/>
          <w:rFonts w:ascii="Times New Roman" w:hAnsi="Times New Roman" w:cs="Times New Roman"/>
        </w:rPr>
        <w:t>judetul</w:t>
      </w:r>
      <w:proofErr w:type="spellEnd"/>
      <w:r w:rsidR="007A0F9E" w:rsidRPr="003F1354">
        <w:rPr>
          <w:rStyle w:val="Bodytext20"/>
          <w:rFonts w:ascii="Times New Roman" w:hAnsi="Times New Roman" w:cs="Times New Roman"/>
        </w:rPr>
        <w:t>________________________,  t</w:t>
      </w:r>
      <w:r w:rsidRPr="003F1354">
        <w:rPr>
          <w:rStyle w:val="Bodytext20"/>
          <w:rFonts w:ascii="Times New Roman" w:hAnsi="Times New Roman" w:cs="Times New Roman"/>
        </w:rPr>
        <w:t>el.</w:t>
      </w:r>
      <w:r w:rsidR="007A0F9E" w:rsidRPr="003F1354">
        <w:rPr>
          <w:rStyle w:val="Bodytext20"/>
          <w:rFonts w:ascii="Times New Roman" w:hAnsi="Times New Roman" w:cs="Times New Roman"/>
        </w:rPr>
        <w:t>____________________</w:t>
      </w:r>
      <w:r w:rsidRPr="003F1354">
        <w:rPr>
          <w:rStyle w:val="Bodytext20"/>
          <w:rFonts w:ascii="Times New Roman" w:hAnsi="Times New Roman" w:cs="Times New Roman"/>
        </w:rPr>
        <w:t xml:space="preserve"> ,</w:t>
      </w:r>
      <w:r w:rsidRPr="003F1354">
        <w:rPr>
          <w:rStyle w:val="Bodytext20"/>
          <w:rFonts w:ascii="Times New Roman" w:hAnsi="Times New Roman" w:cs="Times New Roman"/>
        </w:rPr>
        <w:tab/>
        <w:t>fax</w:t>
      </w:r>
      <w:r w:rsidR="007A0F9E" w:rsidRPr="003F1354">
        <w:rPr>
          <w:rStyle w:val="Bodytext20"/>
          <w:rFonts w:ascii="Times New Roman" w:hAnsi="Times New Roman" w:cs="Times New Roman"/>
        </w:rPr>
        <w:t xml:space="preserve">.______________________, </w:t>
      </w:r>
      <w:r w:rsidRPr="003F1354">
        <w:rPr>
          <w:rStyle w:val="Bodytext20"/>
          <w:rFonts w:ascii="Times New Roman" w:hAnsi="Times New Roman" w:cs="Times New Roman"/>
        </w:rPr>
        <w:t>e-mail.</w:t>
      </w:r>
      <w:r w:rsidRPr="003F1354">
        <w:rPr>
          <w:rStyle w:val="Bodytext20"/>
          <w:rFonts w:ascii="Times New Roman" w:hAnsi="Times New Roman" w:cs="Times New Roman"/>
        </w:rPr>
        <w:tab/>
      </w:r>
      <w:r w:rsidR="007A0F9E" w:rsidRPr="003F1354">
        <w:rPr>
          <w:rStyle w:val="Bodytext20"/>
          <w:rFonts w:ascii="Times New Roman" w:hAnsi="Times New Roman" w:cs="Times New Roman"/>
        </w:rPr>
        <w:t>__________________</w:t>
      </w:r>
      <w:r w:rsidRPr="003F1354">
        <w:rPr>
          <w:rStyle w:val="Bodytext20"/>
          <w:rFonts w:ascii="Times New Roman" w:hAnsi="Times New Roman" w:cs="Times New Roman"/>
        </w:rPr>
        <w:t xml:space="preserve">, </w:t>
      </w:r>
      <w:proofErr w:type="spellStart"/>
      <w:r w:rsidRPr="003F1354">
        <w:rPr>
          <w:rStyle w:val="Bodytext20"/>
          <w:rFonts w:ascii="Times New Roman" w:hAnsi="Times New Roman" w:cs="Times New Roman"/>
        </w:rPr>
        <w:t>CUl</w:t>
      </w:r>
      <w:proofErr w:type="spellEnd"/>
      <w:r w:rsidRPr="003F1354">
        <w:rPr>
          <w:rStyle w:val="Bodytext20"/>
          <w:rFonts w:ascii="Times New Roman" w:hAnsi="Times New Roman" w:cs="Times New Roman"/>
        </w:rPr>
        <w:t>/cod</w:t>
      </w:r>
    </w:p>
    <w:p w14:paraId="71611A27" w14:textId="77777777" w:rsidR="00DA2365" w:rsidRPr="003F1354" w:rsidRDefault="00DA2365" w:rsidP="00DD6A63">
      <w:pPr>
        <w:pStyle w:val="Bodytext21"/>
        <w:shd w:val="clear" w:color="auto" w:fill="auto"/>
        <w:tabs>
          <w:tab w:val="center" w:leader="underscore" w:pos="2234"/>
          <w:tab w:val="center" w:pos="2724"/>
          <w:tab w:val="left" w:pos="3170"/>
          <w:tab w:val="left" w:leader="underscore" w:pos="4423"/>
          <w:tab w:val="center" w:leader="underscore" w:pos="7279"/>
          <w:tab w:val="center" w:pos="8093"/>
          <w:tab w:val="right" w:pos="9276"/>
        </w:tabs>
        <w:spacing w:after="0" w:line="254" w:lineRule="exact"/>
        <w:ind w:left="240" w:right="334" w:hanging="7"/>
        <w:jc w:val="both"/>
        <w:rPr>
          <w:rStyle w:val="Bodytext6NotBold"/>
          <w:rFonts w:ascii="Times New Roman" w:hAnsi="Times New Roman" w:cs="Times New Roman"/>
        </w:rPr>
      </w:pPr>
      <w:r w:rsidRPr="003F1354">
        <w:rPr>
          <w:rStyle w:val="Bodytext20"/>
          <w:rFonts w:ascii="Times New Roman" w:hAnsi="Times New Roman" w:cs="Times New Roman"/>
          <w:b/>
        </w:rPr>
        <w:t>fiscal</w:t>
      </w:r>
      <w:r w:rsidRPr="003F1354">
        <w:rPr>
          <w:rStyle w:val="Bodytext20"/>
          <w:rFonts w:ascii="Times New Roman" w:hAnsi="Times New Roman" w:cs="Times New Roman"/>
        </w:rPr>
        <w:t xml:space="preserve"> </w:t>
      </w:r>
      <w:r w:rsidRPr="003F1354">
        <w:rPr>
          <w:rStyle w:val="Bodytext20"/>
          <w:rFonts w:ascii="Times New Roman" w:hAnsi="Times New Roman" w:cs="Times New Roman"/>
        </w:rPr>
        <w:tab/>
        <w:t>,</w:t>
      </w:r>
      <w:r w:rsidRPr="003F1354">
        <w:rPr>
          <w:rStyle w:val="Bodytext20"/>
          <w:rFonts w:ascii="Times New Roman" w:hAnsi="Times New Roman" w:cs="Times New Roman"/>
        </w:rPr>
        <w:tab/>
      </w:r>
      <w:r w:rsidRPr="003F1354">
        <w:rPr>
          <w:rStyle w:val="Bodytext20"/>
          <w:rFonts w:ascii="Times New Roman" w:hAnsi="Times New Roman" w:cs="Times New Roman"/>
          <w:b/>
        </w:rPr>
        <w:t>cont</w:t>
      </w:r>
      <w:r w:rsidRPr="003F1354">
        <w:rPr>
          <w:rStyle w:val="Bodytext20"/>
          <w:rFonts w:ascii="Times New Roman" w:hAnsi="Times New Roman" w:cs="Times New Roman"/>
        </w:rPr>
        <w:tab/>
      </w:r>
      <w:r w:rsidRPr="003F1354">
        <w:rPr>
          <w:rStyle w:val="Bodytext20"/>
          <w:rFonts w:ascii="Times New Roman" w:hAnsi="Times New Roman" w:cs="Times New Roman"/>
        </w:rPr>
        <w:tab/>
      </w:r>
      <w:r w:rsidR="007A0F9E" w:rsidRPr="003F1354">
        <w:rPr>
          <w:rStyle w:val="Bodytext20"/>
          <w:rFonts w:ascii="Times New Roman" w:hAnsi="Times New Roman" w:cs="Times New Roman"/>
        </w:rPr>
        <w:t>_____________________________________</w:t>
      </w:r>
      <w:r w:rsidRPr="003F1354">
        <w:rPr>
          <w:rStyle w:val="Bodytext20"/>
          <w:rFonts w:ascii="Times New Roman" w:hAnsi="Times New Roman" w:cs="Times New Roman"/>
        </w:rPr>
        <w:t>deschis</w:t>
      </w:r>
      <w:r w:rsidR="007A0F9E" w:rsidRPr="003F1354">
        <w:rPr>
          <w:rStyle w:val="Bodytext20"/>
          <w:rFonts w:ascii="Times New Roman" w:hAnsi="Times New Roman" w:cs="Times New Roman"/>
        </w:rPr>
        <w:t xml:space="preserve"> </w:t>
      </w:r>
      <w:r w:rsidRPr="003F1354">
        <w:rPr>
          <w:rStyle w:val="Bodytext20"/>
          <w:rFonts w:ascii="Times New Roman" w:hAnsi="Times New Roman" w:cs="Times New Roman"/>
        </w:rPr>
        <w:t xml:space="preserve">la </w:t>
      </w:r>
      <w:r w:rsidR="007A0F9E" w:rsidRPr="003F1354">
        <w:rPr>
          <w:rStyle w:val="Bodytext20"/>
          <w:rFonts w:ascii="Times New Roman" w:hAnsi="Times New Roman" w:cs="Times New Roman"/>
        </w:rPr>
        <w:t>_____________________________r</w:t>
      </w:r>
      <w:r w:rsidRPr="003F1354">
        <w:rPr>
          <w:rStyle w:val="Bodytext20"/>
          <w:rFonts w:ascii="Times New Roman" w:hAnsi="Times New Roman" w:cs="Times New Roman"/>
        </w:rPr>
        <w:t>eprezentata</w:t>
      </w:r>
      <w:r w:rsidRPr="003F1354">
        <w:rPr>
          <w:rStyle w:val="Bodytext20"/>
          <w:rFonts w:ascii="Times New Roman" w:hAnsi="Times New Roman" w:cs="Times New Roman"/>
        </w:rPr>
        <w:tab/>
        <w:t>prin</w:t>
      </w:r>
      <w:r w:rsidR="007A0F9E" w:rsidRPr="003F1354">
        <w:rPr>
          <w:rStyle w:val="Bodytext20"/>
          <w:rFonts w:ascii="Times New Roman" w:hAnsi="Times New Roman" w:cs="Times New Roman"/>
        </w:rPr>
        <w:t>____________________</w:t>
      </w:r>
      <w:r w:rsidRPr="003F1354">
        <w:rPr>
          <w:rStyle w:val="Bodytext20"/>
          <w:rFonts w:ascii="Times New Roman" w:hAnsi="Times New Roman" w:cs="Times New Roman"/>
        </w:rPr>
        <w:t>,</w:t>
      </w:r>
      <w:r w:rsidRPr="003F1354">
        <w:rPr>
          <w:rStyle w:val="Bodytext20"/>
          <w:rFonts w:ascii="Times New Roman" w:hAnsi="Times New Roman" w:cs="Times New Roman"/>
        </w:rPr>
        <w:tab/>
      </w:r>
      <w:proofErr w:type="spellStart"/>
      <w:r w:rsidRPr="003F1354">
        <w:rPr>
          <w:rStyle w:val="Bodytext20"/>
          <w:rFonts w:ascii="Times New Roman" w:hAnsi="Times New Roman" w:cs="Times New Roman"/>
        </w:rPr>
        <w:t>avand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</w:t>
      </w:r>
      <w:proofErr w:type="spellStart"/>
      <w:r w:rsidRPr="003F1354">
        <w:rPr>
          <w:rStyle w:val="Bodytext20"/>
          <w:rFonts w:ascii="Times New Roman" w:hAnsi="Times New Roman" w:cs="Times New Roman"/>
        </w:rPr>
        <w:t>func</w:t>
      </w:r>
      <w:r w:rsidR="007A0F9E" w:rsidRPr="003F1354">
        <w:rPr>
          <w:rStyle w:val="Bodytext20"/>
          <w:rFonts w:ascii="Times New Roman" w:hAnsi="Times New Roman" w:cs="Times New Roman"/>
        </w:rPr>
        <w:t>t</w:t>
      </w:r>
      <w:r w:rsidRPr="003F1354">
        <w:rPr>
          <w:rStyle w:val="Bodytext20"/>
          <w:rFonts w:ascii="Times New Roman" w:hAnsi="Times New Roman" w:cs="Times New Roman"/>
        </w:rPr>
        <w:t>ia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</w:t>
      </w:r>
      <w:r w:rsidRPr="003F1354">
        <w:rPr>
          <w:rStyle w:val="Bodytext20"/>
          <w:rFonts w:ascii="Times New Roman" w:hAnsi="Times New Roman" w:cs="Times New Roman"/>
        </w:rPr>
        <w:tab/>
      </w:r>
      <w:r w:rsidR="007A0F9E" w:rsidRPr="003F1354">
        <w:rPr>
          <w:rStyle w:val="Bodytext20"/>
          <w:rFonts w:ascii="Times New Roman" w:hAnsi="Times New Roman" w:cs="Times New Roman"/>
        </w:rPr>
        <w:t>_______________</w:t>
      </w:r>
      <w:r w:rsidRPr="003F1354">
        <w:rPr>
          <w:rStyle w:val="Bodytext20"/>
          <w:rFonts w:ascii="Times New Roman" w:hAnsi="Times New Roman" w:cs="Times New Roman"/>
        </w:rPr>
        <w:t>,</w:t>
      </w:r>
      <w:r w:rsidRPr="003F1354">
        <w:rPr>
          <w:rStyle w:val="Bodytext20"/>
          <w:rFonts w:ascii="Times New Roman" w:hAnsi="Times New Roman" w:cs="Times New Roman"/>
        </w:rPr>
        <w:tab/>
        <w:t>in</w:t>
      </w:r>
      <w:r w:rsidR="007A0F9E" w:rsidRPr="003F1354">
        <w:rPr>
          <w:rStyle w:val="Bodytext20"/>
          <w:rFonts w:ascii="Times New Roman" w:hAnsi="Times New Roman" w:cs="Times New Roman"/>
        </w:rPr>
        <w:t xml:space="preserve"> ca</w:t>
      </w:r>
      <w:r w:rsidRPr="003F1354">
        <w:rPr>
          <w:rStyle w:val="Bodytext20"/>
          <w:rFonts w:ascii="Times New Roman" w:hAnsi="Times New Roman" w:cs="Times New Roman"/>
        </w:rPr>
        <w:t>litate de</w:t>
      </w:r>
      <w:r w:rsidR="007A0F9E" w:rsidRPr="003F1354">
        <w:rPr>
          <w:rStyle w:val="Bodytext20"/>
          <w:rFonts w:ascii="Times New Roman" w:hAnsi="Times New Roman" w:cs="Times New Roman"/>
        </w:rPr>
        <w:t xml:space="preserve"> </w:t>
      </w:r>
      <w:r w:rsidRPr="003F1354">
        <w:rPr>
          <w:rStyle w:val="Bodytext60"/>
          <w:rFonts w:ascii="Times New Roman" w:hAnsi="Times New Roman" w:cs="Times New Roman"/>
        </w:rPr>
        <w:t xml:space="preserve">furnizor de servicii, </w:t>
      </w:r>
      <w:r w:rsidRPr="003F1354">
        <w:rPr>
          <w:rStyle w:val="Bodytext6NotBold"/>
          <w:rFonts w:ascii="Times New Roman" w:hAnsi="Times New Roman" w:cs="Times New Roman"/>
        </w:rPr>
        <w:t>pe de alta parte,</w:t>
      </w:r>
    </w:p>
    <w:p w14:paraId="35353D55" w14:textId="77777777" w:rsidR="007A0F9E" w:rsidRPr="003F1354" w:rsidRDefault="007A0F9E" w:rsidP="00DD6A63">
      <w:pPr>
        <w:pStyle w:val="Bodytext21"/>
        <w:shd w:val="clear" w:color="auto" w:fill="auto"/>
        <w:tabs>
          <w:tab w:val="center" w:leader="underscore" w:pos="2234"/>
          <w:tab w:val="center" w:pos="2724"/>
          <w:tab w:val="left" w:pos="3170"/>
          <w:tab w:val="left" w:leader="underscore" w:pos="4423"/>
          <w:tab w:val="center" w:leader="underscore" w:pos="7279"/>
          <w:tab w:val="center" w:pos="8093"/>
          <w:tab w:val="right" w:pos="9276"/>
        </w:tabs>
        <w:spacing w:after="0" w:line="254" w:lineRule="exact"/>
        <w:ind w:left="240" w:right="334" w:hanging="7"/>
        <w:jc w:val="both"/>
        <w:rPr>
          <w:rFonts w:ascii="Times New Roman" w:hAnsi="Times New Roman" w:cs="Times New Roman"/>
        </w:rPr>
      </w:pPr>
    </w:p>
    <w:p w14:paraId="567EC6C3" w14:textId="77777777" w:rsidR="00DA2365" w:rsidRPr="003F1354" w:rsidRDefault="00DA2365" w:rsidP="00DA2365">
      <w:pPr>
        <w:pStyle w:val="Bodytext61"/>
        <w:shd w:val="clear" w:color="auto" w:fill="auto"/>
        <w:spacing w:before="0" w:line="220" w:lineRule="exact"/>
        <w:ind w:left="240"/>
        <w:jc w:val="both"/>
        <w:rPr>
          <w:rFonts w:ascii="Times New Roman" w:hAnsi="Times New Roman" w:cs="Times New Roman"/>
        </w:rPr>
      </w:pPr>
      <w:r w:rsidRPr="003F1354">
        <w:rPr>
          <w:rStyle w:val="Bodytext60"/>
          <w:rFonts w:ascii="Times New Roman" w:hAnsi="Times New Roman" w:cs="Times New Roman"/>
          <w:b/>
          <w:bCs/>
        </w:rPr>
        <w:t xml:space="preserve">Art.2. </w:t>
      </w:r>
      <w:proofErr w:type="spellStart"/>
      <w:r w:rsidRPr="003F1354">
        <w:rPr>
          <w:rStyle w:val="Bodytext62"/>
          <w:rFonts w:ascii="Times New Roman" w:hAnsi="Times New Roman" w:cs="Times New Roman"/>
          <w:b/>
          <w:bCs/>
        </w:rPr>
        <w:t>Definitii</w:t>
      </w:r>
      <w:proofErr w:type="spellEnd"/>
      <w:r w:rsidRPr="003F1354">
        <w:rPr>
          <w:rStyle w:val="Bodytext60"/>
          <w:rFonts w:ascii="Times New Roman" w:hAnsi="Times New Roman" w:cs="Times New Roman"/>
          <w:b/>
          <w:bCs/>
        </w:rPr>
        <w:t>:</w:t>
      </w:r>
    </w:p>
    <w:p w14:paraId="589BFB5C" w14:textId="77777777" w:rsidR="00DA2365" w:rsidRPr="003F1354" w:rsidRDefault="00DA2365" w:rsidP="00DA2365">
      <w:pPr>
        <w:pStyle w:val="Bodytext21"/>
        <w:numPr>
          <w:ilvl w:val="0"/>
          <w:numId w:val="2"/>
        </w:numPr>
        <w:shd w:val="clear" w:color="auto" w:fill="auto"/>
        <w:tabs>
          <w:tab w:val="left" w:pos="528"/>
        </w:tabs>
        <w:spacing w:after="0" w:line="259" w:lineRule="exact"/>
        <w:ind w:left="240" w:right="380" w:hanging="7"/>
        <w:jc w:val="both"/>
        <w:rPr>
          <w:rFonts w:ascii="Times New Roman" w:hAnsi="Times New Roman" w:cs="Times New Roman"/>
        </w:rPr>
      </w:pPr>
      <w:r w:rsidRPr="003F1354">
        <w:rPr>
          <w:rStyle w:val="Bodytext2Italic"/>
          <w:rFonts w:ascii="Times New Roman" w:hAnsi="Times New Roman" w:cs="Times New Roman"/>
        </w:rPr>
        <w:t>contract de fumizare de servicii sociale</w:t>
      </w:r>
      <w:r w:rsidRPr="003F1354">
        <w:rPr>
          <w:rStyle w:val="Bodytext20"/>
          <w:rFonts w:ascii="Times New Roman" w:hAnsi="Times New Roman" w:cs="Times New Roman"/>
        </w:rPr>
        <w:t xml:space="preserve"> - actul juridic ce </w:t>
      </w:r>
      <w:proofErr w:type="spellStart"/>
      <w:r w:rsidRPr="003F1354">
        <w:rPr>
          <w:rStyle w:val="Bodytext20"/>
          <w:rFonts w:ascii="Times New Roman" w:hAnsi="Times New Roman" w:cs="Times New Roman"/>
        </w:rPr>
        <w:t>reprezinta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acordul de </w:t>
      </w:r>
      <w:proofErr w:type="spellStart"/>
      <w:r w:rsidRPr="003F1354">
        <w:rPr>
          <w:rStyle w:val="Bodytext20"/>
          <w:rFonts w:ascii="Times New Roman" w:hAnsi="Times New Roman" w:cs="Times New Roman"/>
        </w:rPr>
        <w:t>voin</w:t>
      </w:r>
      <w:r w:rsidR="00C16CBD">
        <w:rPr>
          <w:rStyle w:val="Bodytext20"/>
          <w:rFonts w:ascii="Times New Roman" w:hAnsi="Times New Roman" w:cs="Times New Roman"/>
        </w:rPr>
        <w:t>t</w:t>
      </w:r>
      <w:r w:rsidRPr="003F1354">
        <w:rPr>
          <w:rStyle w:val="Bodytext20"/>
          <w:rFonts w:ascii="Times New Roman" w:hAnsi="Times New Roman" w:cs="Times New Roman"/>
        </w:rPr>
        <w:t>a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al celor doua </w:t>
      </w:r>
      <w:proofErr w:type="spellStart"/>
      <w:r w:rsidRPr="003F1354">
        <w:rPr>
          <w:rStyle w:val="Bodytext20"/>
          <w:rFonts w:ascii="Times New Roman" w:hAnsi="Times New Roman" w:cs="Times New Roman"/>
        </w:rPr>
        <w:t>par</w:t>
      </w:r>
      <w:r w:rsidR="006A0A55" w:rsidRPr="003F1354">
        <w:rPr>
          <w:rStyle w:val="Bodytext20"/>
          <w:rFonts w:ascii="Times New Roman" w:hAnsi="Times New Roman" w:cs="Times New Roman"/>
        </w:rPr>
        <w:t>t</w:t>
      </w:r>
      <w:r w:rsidRPr="003F1354">
        <w:rPr>
          <w:rStyle w:val="Bodytext20"/>
          <w:rFonts w:ascii="Times New Roman" w:hAnsi="Times New Roman" w:cs="Times New Roman"/>
        </w:rPr>
        <w:t>i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, </w:t>
      </w:r>
      <w:proofErr w:type="spellStart"/>
      <w:r w:rsidRPr="003F1354">
        <w:rPr>
          <w:rStyle w:val="Bodytext20"/>
          <w:rFonts w:ascii="Times New Roman" w:hAnsi="Times New Roman" w:cs="Times New Roman"/>
        </w:rPr>
        <w:t>incheiat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intre serviciul public de asisten</w:t>
      </w:r>
      <w:r w:rsidR="00C16CBD">
        <w:rPr>
          <w:rStyle w:val="Bodytext20"/>
          <w:rFonts w:ascii="Times New Roman" w:hAnsi="Times New Roman" w:cs="Times New Roman"/>
        </w:rPr>
        <w:t>t</w:t>
      </w:r>
      <w:r w:rsidRPr="003F1354">
        <w:rPr>
          <w:rStyle w:val="Bodytext20"/>
          <w:rFonts w:ascii="Times New Roman" w:hAnsi="Times New Roman" w:cs="Times New Roman"/>
        </w:rPr>
        <w:t xml:space="preserve">a sociala, in calitate de autoritate contractanta, </w:t>
      </w:r>
      <w:r w:rsidR="006A0A55" w:rsidRPr="003F1354">
        <w:rPr>
          <w:rStyle w:val="Bodytext20"/>
          <w:rFonts w:ascii="Times New Roman" w:hAnsi="Times New Roman" w:cs="Times New Roman"/>
        </w:rPr>
        <w:t>s</w:t>
      </w:r>
      <w:r w:rsidRPr="003F1354">
        <w:rPr>
          <w:rStyle w:val="Bodytext20"/>
          <w:rFonts w:ascii="Times New Roman" w:hAnsi="Times New Roman" w:cs="Times New Roman"/>
        </w:rPr>
        <w:t>i un furnizor autorizat de servicii sociale, in calitate de furnizor;</w:t>
      </w:r>
    </w:p>
    <w:p w14:paraId="7306CE10" w14:textId="77777777" w:rsidR="00DA2365" w:rsidRPr="003F1354" w:rsidRDefault="00DA2365" w:rsidP="00DA2365">
      <w:pPr>
        <w:pStyle w:val="Bodytext21"/>
        <w:numPr>
          <w:ilvl w:val="0"/>
          <w:numId w:val="2"/>
        </w:numPr>
        <w:shd w:val="clear" w:color="auto" w:fill="auto"/>
        <w:tabs>
          <w:tab w:val="left" w:pos="543"/>
        </w:tabs>
        <w:spacing w:after="0" w:line="259" w:lineRule="exact"/>
        <w:ind w:left="240" w:right="380" w:hanging="7"/>
        <w:jc w:val="both"/>
        <w:rPr>
          <w:rFonts w:ascii="Times New Roman" w:hAnsi="Times New Roman" w:cs="Times New Roman"/>
        </w:rPr>
      </w:pPr>
      <w:r w:rsidRPr="003F1354">
        <w:rPr>
          <w:rStyle w:val="Bodytext2Italic"/>
          <w:rFonts w:ascii="Times New Roman" w:hAnsi="Times New Roman" w:cs="Times New Roman"/>
        </w:rPr>
        <w:t>serviciile sociale -</w:t>
      </w:r>
      <w:r w:rsidR="006A0A55" w:rsidRPr="003F1354">
        <w:rPr>
          <w:rStyle w:val="Bodytext20"/>
          <w:rFonts w:ascii="Times New Roman" w:hAnsi="Times New Roman" w:cs="Times New Roman"/>
        </w:rPr>
        <w:t xml:space="preserve"> un ansamblu de ma</w:t>
      </w:r>
      <w:r w:rsidRPr="003F1354">
        <w:rPr>
          <w:rStyle w:val="Bodytext20"/>
          <w:rFonts w:ascii="Times New Roman" w:hAnsi="Times New Roman" w:cs="Times New Roman"/>
        </w:rPr>
        <w:t xml:space="preserve">suri </w:t>
      </w:r>
      <w:r w:rsidR="006A0A55" w:rsidRPr="003F1354">
        <w:rPr>
          <w:rStyle w:val="Bodytext20"/>
          <w:rFonts w:ascii="Times New Roman" w:hAnsi="Times New Roman" w:cs="Times New Roman"/>
        </w:rPr>
        <w:t>s</w:t>
      </w:r>
      <w:r w:rsidRPr="003F1354">
        <w:rPr>
          <w:rStyle w:val="Bodytext20"/>
          <w:rFonts w:ascii="Times New Roman" w:hAnsi="Times New Roman" w:cs="Times New Roman"/>
        </w:rPr>
        <w:t xml:space="preserve">i </w:t>
      </w:r>
      <w:proofErr w:type="spellStart"/>
      <w:r w:rsidRPr="003F1354">
        <w:rPr>
          <w:rStyle w:val="Bodytext20"/>
          <w:rFonts w:ascii="Times New Roman" w:hAnsi="Times New Roman" w:cs="Times New Roman"/>
        </w:rPr>
        <w:t>ac</w:t>
      </w:r>
      <w:r w:rsidR="006A0A55" w:rsidRPr="003F1354">
        <w:rPr>
          <w:rStyle w:val="Bodytext20"/>
          <w:rFonts w:ascii="Times New Roman" w:hAnsi="Times New Roman" w:cs="Times New Roman"/>
        </w:rPr>
        <w:t>t</w:t>
      </w:r>
      <w:r w:rsidRPr="003F1354">
        <w:rPr>
          <w:rStyle w:val="Bodytext20"/>
          <w:rFonts w:ascii="Times New Roman" w:hAnsi="Times New Roman" w:cs="Times New Roman"/>
        </w:rPr>
        <w:t>iuni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realizate pentru a </w:t>
      </w:r>
      <w:proofErr w:type="spellStart"/>
      <w:r w:rsidRPr="003F1354">
        <w:rPr>
          <w:rStyle w:val="Bodytext20"/>
          <w:rFonts w:ascii="Times New Roman" w:hAnsi="Times New Roman" w:cs="Times New Roman"/>
        </w:rPr>
        <w:t>raspunde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nevoilor sociale individual</w:t>
      </w:r>
      <w:r w:rsidR="006A0A55" w:rsidRPr="003F1354">
        <w:rPr>
          <w:rStyle w:val="Bodytext20"/>
          <w:rFonts w:ascii="Times New Roman" w:hAnsi="Times New Roman" w:cs="Times New Roman"/>
        </w:rPr>
        <w:t>e</w:t>
      </w:r>
      <w:r w:rsidRPr="003F1354">
        <w:rPr>
          <w:rStyle w:val="Bodytext20"/>
          <w:rFonts w:ascii="Times New Roman" w:hAnsi="Times New Roman" w:cs="Times New Roman"/>
        </w:rPr>
        <w:t xml:space="preserve">, familiale sau de grup, in vederea prevenirii </w:t>
      </w:r>
      <w:r w:rsidR="006A0A55" w:rsidRPr="003F1354">
        <w:rPr>
          <w:rStyle w:val="Bodytext20"/>
          <w:rFonts w:ascii="Times New Roman" w:hAnsi="Times New Roman" w:cs="Times New Roman"/>
        </w:rPr>
        <w:t>s</w:t>
      </w:r>
      <w:r w:rsidRPr="003F1354">
        <w:rPr>
          <w:rStyle w:val="Bodytext20"/>
          <w:rFonts w:ascii="Times New Roman" w:hAnsi="Times New Roman" w:cs="Times New Roman"/>
        </w:rPr>
        <w:t xml:space="preserve">i </w:t>
      </w:r>
      <w:proofErr w:type="spellStart"/>
      <w:r w:rsidRPr="003F1354">
        <w:rPr>
          <w:rStyle w:val="Bodytext20"/>
          <w:rFonts w:ascii="Times New Roman" w:hAnsi="Times New Roman" w:cs="Times New Roman"/>
        </w:rPr>
        <w:t>depa</w:t>
      </w:r>
      <w:r w:rsidR="006A0A55" w:rsidRPr="003F1354">
        <w:rPr>
          <w:rStyle w:val="Bodytext20"/>
          <w:rFonts w:ascii="Times New Roman" w:hAnsi="Times New Roman" w:cs="Times New Roman"/>
        </w:rPr>
        <w:t>s</w:t>
      </w:r>
      <w:r w:rsidRPr="003F1354">
        <w:rPr>
          <w:rStyle w:val="Bodytext20"/>
          <w:rFonts w:ascii="Times New Roman" w:hAnsi="Times New Roman" w:cs="Times New Roman"/>
        </w:rPr>
        <w:t>irii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unor </w:t>
      </w:r>
      <w:proofErr w:type="spellStart"/>
      <w:r w:rsidRPr="003F1354">
        <w:rPr>
          <w:rStyle w:val="Bodytext20"/>
          <w:rFonts w:ascii="Times New Roman" w:hAnsi="Times New Roman" w:cs="Times New Roman"/>
        </w:rPr>
        <w:t>situa</w:t>
      </w:r>
      <w:r w:rsidR="006A0A55" w:rsidRPr="003F1354">
        <w:rPr>
          <w:rStyle w:val="Bodytext20"/>
          <w:rFonts w:ascii="Times New Roman" w:hAnsi="Times New Roman" w:cs="Times New Roman"/>
        </w:rPr>
        <w:t>t</w:t>
      </w:r>
      <w:r w:rsidRPr="003F1354">
        <w:rPr>
          <w:rStyle w:val="Bodytext20"/>
          <w:rFonts w:ascii="Times New Roman" w:hAnsi="Times New Roman" w:cs="Times New Roman"/>
        </w:rPr>
        <w:t>ii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de dificultate,  pentru prevenirea </w:t>
      </w:r>
      <w:proofErr w:type="spellStart"/>
      <w:r w:rsidRPr="003F1354">
        <w:rPr>
          <w:rStyle w:val="Bodytext20"/>
          <w:rFonts w:ascii="Times New Roman" w:hAnsi="Times New Roman" w:cs="Times New Roman"/>
        </w:rPr>
        <w:t>marginalizarii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</w:t>
      </w:r>
      <w:r w:rsidR="006A0A55" w:rsidRPr="003F1354">
        <w:rPr>
          <w:rStyle w:val="Bodytext20"/>
          <w:rFonts w:ascii="Times New Roman" w:hAnsi="Times New Roman" w:cs="Times New Roman"/>
        </w:rPr>
        <w:t>s</w:t>
      </w:r>
      <w:r w:rsidRPr="003F1354">
        <w:rPr>
          <w:rStyle w:val="Bodytext20"/>
          <w:rFonts w:ascii="Times New Roman" w:hAnsi="Times New Roman" w:cs="Times New Roman"/>
        </w:rPr>
        <w:t xml:space="preserve">i excluziunii sociale, pentru promovarea incluziunii sociale </w:t>
      </w:r>
      <w:r w:rsidR="006A0A55" w:rsidRPr="003F1354">
        <w:rPr>
          <w:rStyle w:val="Bodytext20"/>
          <w:rFonts w:ascii="Times New Roman" w:hAnsi="Times New Roman" w:cs="Times New Roman"/>
        </w:rPr>
        <w:t>s</w:t>
      </w:r>
      <w:r w:rsidRPr="003F1354">
        <w:rPr>
          <w:rStyle w:val="Bodytext20"/>
          <w:rFonts w:ascii="Times New Roman" w:hAnsi="Times New Roman" w:cs="Times New Roman"/>
        </w:rPr>
        <w:t xml:space="preserve">i </w:t>
      </w:r>
      <w:proofErr w:type="spellStart"/>
      <w:r w:rsidRPr="003F1354">
        <w:rPr>
          <w:rStyle w:val="Bodytext20"/>
          <w:rFonts w:ascii="Times New Roman" w:hAnsi="Times New Roman" w:cs="Times New Roman"/>
        </w:rPr>
        <w:t>cre</w:t>
      </w:r>
      <w:r w:rsidR="006A0A55" w:rsidRPr="003F1354">
        <w:rPr>
          <w:rStyle w:val="Bodytext20"/>
          <w:rFonts w:ascii="Times New Roman" w:hAnsi="Times New Roman" w:cs="Times New Roman"/>
        </w:rPr>
        <w:t>s</w:t>
      </w:r>
      <w:r w:rsidRPr="003F1354">
        <w:rPr>
          <w:rStyle w:val="Bodytext20"/>
          <w:rFonts w:ascii="Times New Roman" w:hAnsi="Times New Roman" w:cs="Times New Roman"/>
        </w:rPr>
        <w:t>terii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</w:t>
      </w:r>
      <w:proofErr w:type="spellStart"/>
      <w:r w:rsidRPr="003F1354">
        <w:rPr>
          <w:rStyle w:val="Bodytext20"/>
          <w:rFonts w:ascii="Times New Roman" w:hAnsi="Times New Roman" w:cs="Times New Roman"/>
        </w:rPr>
        <w:t>calita</w:t>
      </w:r>
      <w:r w:rsidR="006A0A55" w:rsidRPr="003F1354">
        <w:rPr>
          <w:rStyle w:val="Bodytext20"/>
          <w:rFonts w:ascii="Times New Roman" w:hAnsi="Times New Roman" w:cs="Times New Roman"/>
        </w:rPr>
        <w:t>t</w:t>
      </w:r>
      <w:r w:rsidRPr="003F1354">
        <w:rPr>
          <w:rStyle w:val="Bodytext20"/>
          <w:rFonts w:ascii="Times New Roman" w:hAnsi="Times New Roman" w:cs="Times New Roman"/>
        </w:rPr>
        <w:t>ii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</w:t>
      </w:r>
      <w:proofErr w:type="spellStart"/>
      <w:r w:rsidRPr="003F1354">
        <w:rPr>
          <w:rStyle w:val="Bodytext20"/>
          <w:rFonts w:ascii="Times New Roman" w:hAnsi="Times New Roman" w:cs="Times New Roman"/>
        </w:rPr>
        <w:t>vie</w:t>
      </w:r>
      <w:r w:rsidR="006A0A55" w:rsidRPr="003F1354">
        <w:rPr>
          <w:rStyle w:val="Bodytext20"/>
          <w:rFonts w:ascii="Times New Roman" w:hAnsi="Times New Roman" w:cs="Times New Roman"/>
        </w:rPr>
        <w:t>t</w:t>
      </w:r>
      <w:r w:rsidRPr="003F1354">
        <w:rPr>
          <w:rStyle w:val="Bodytext20"/>
          <w:rFonts w:ascii="Times New Roman" w:hAnsi="Times New Roman" w:cs="Times New Roman"/>
        </w:rPr>
        <w:t>ii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, definite in </w:t>
      </w:r>
      <w:proofErr w:type="spellStart"/>
      <w:r w:rsidRPr="003F1354">
        <w:rPr>
          <w:rStyle w:val="Bodytext20"/>
          <w:rFonts w:ascii="Times New Roman" w:hAnsi="Times New Roman" w:cs="Times New Roman"/>
        </w:rPr>
        <w:t>condi</w:t>
      </w:r>
      <w:r w:rsidR="006A0A55" w:rsidRPr="003F1354">
        <w:rPr>
          <w:rStyle w:val="Bodytext20"/>
          <w:rFonts w:ascii="Times New Roman" w:hAnsi="Times New Roman" w:cs="Times New Roman"/>
        </w:rPr>
        <w:t>t</w:t>
      </w:r>
      <w:r w:rsidRPr="003F1354">
        <w:rPr>
          <w:rStyle w:val="Bodytext20"/>
          <w:rFonts w:ascii="Times New Roman" w:hAnsi="Times New Roman" w:cs="Times New Roman"/>
        </w:rPr>
        <w:t>iile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</w:t>
      </w:r>
      <w:proofErr w:type="spellStart"/>
      <w:r w:rsidRPr="003F1354">
        <w:rPr>
          <w:rStyle w:val="Bodytext20"/>
          <w:rFonts w:ascii="Times New Roman" w:hAnsi="Times New Roman" w:cs="Times New Roman"/>
        </w:rPr>
        <w:t>prev</w:t>
      </w:r>
      <w:r w:rsidR="006A0A55" w:rsidRPr="003F1354">
        <w:rPr>
          <w:rStyle w:val="Bodytext20"/>
          <w:rFonts w:ascii="Times New Roman" w:hAnsi="Times New Roman" w:cs="Times New Roman"/>
        </w:rPr>
        <w:t>a</w:t>
      </w:r>
      <w:r w:rsidRPr="003F1354">
        <w:rPr>
          <w:rStyle w:val="Bodytext20"/>
          <w:rFonts w:ascii="Times New Roman" w:hAnsi="Times New Roman" w:cs="Times New Roman"/>
        </w:rPr>
        <w:t>zute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de</w:t>
      </w:r>
      <w:r w:rsidR="00873A48">
        <w:rPr>
          <w:rStyle w:val="Bodytext20"/>
          <w:rFonts w:ascii="Times New Roman" w:hAnsi="Times New Roman" w:cs="Times New Roman"/>
        </w:rPr>
        <w:t xml:space="preserve"> Legea</w:t>
      </w:r>
      <w:r w:rsidRPr="003F1354">
        <w:rPr>
          <w:rStyle w:val="Bodytext20"/>
          <w:rFonts w:ascii="Times New Roman" w:hAnsi="Times New Roman" w:cs="Times New Roman"/>
        </w:rPr>
        <w:t xml:space="preserve"> nr. </w:t>
      </w:r>
      <w:r w:rsidR="00873A48">
        <w:rPr>
          <w:rStyle w:val="Bodytext20"/>
          <w:rFonts w:ascii="Times New Roman" w:hAnsi="Times New Roman" w:cs="Times New Roman"/>
        </w:rPr>
        <w:t>292</w:t>
      </w:r>
      <w:r w:rsidRPr="003F1354">
        <w:rPr>
          <w:rStyle w:val="Bodytext20"/>
          <w:rFonts w:ascii="Times New Roman" w:hAnsi="Times New Roman" w:cs="Times New Roman"/>
        </w:rPr>
        <w:t>/20</w:t>
      </w:r>
      <w:r w:rsidR="00873A48">
        <w:rPr>
          <w:rStyle w:val="Bodytext20"/>
          <w:rFonts w:ascii="Times New Roman" w:hAnsi="Times New Roman" w:cs="Times New Roman"/>
        </w:rPr>
        <w:t>11</w:t>
      </w:r>
      <w:r w:rsidRPr="003F1354">
        <w:rPr>
          <w:rStyle w:val="Bodytext20"/>
          <w:rFonts w:ascii="Times New Roman" w:hAnsi="Times New Roman" w:cs="Times New Roman"/>
        </w:rPr>
        <w:t xml:space="preserve"> </w:t>
      </w:r>
      <w:r w:rsidR="00671E0F">
        <w:rPr>
          <w:rStyle w:val="Bodytext20"/>
          <w:rFonts w:ascii="Times New Roman" w:hAnsi="Times New Roman" w:cs="Times New Roman"/>
        </w:rPr>
        <w:t>a asistentei</w:t>
      </w:r>
      <w:r w:rsidRPr="003F1354">
        <w:rPr>
          <w:rStyle w:val="Bodytext20"/>
          <w:rFonts w:ascii="Times New Roman" w:hAnsi="Times New Roman" w:cs="Times New Roman"/>
        </w:rPr>
        <w:t xml:space="preserve"> sociale, cu </w:t>
      </w:r>
      <w:proofErr w:type="spellStart"/>
      <w:r w:rsidRPr="003F1354">
        <w:rPr>
          <w:rStyle w:val="Bodytext20"/>
          <w:rFonts w:ascii="Times New Roman" w:hAnsi="Times New Roman" w:cs="Times New Roman"/>
        </w:rPr>
        <w:t>modificarile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</w:t>
      </w:r>
      <w:r w:rsidR="006A0A55" w:rsidRPr="003F1354">
        <w:rPr>
          <w:rStyle w:val="Bodytext20"/>
          <w:rFonts w:ascii="Times New Roman" w:hAnsi="Times New Roman" w:cs="Times New Roman"/>
        </w:rPr>
        <w:t>s</w:t>
      </w:r>
      <w:r w:rsidRPr="003F1354">
        <w:rPr>
          <w:rStyle w:val="Bodytext20"/>
          <w:rFonts w:ascii="Times New Roman" w:hAnsi="Times New Roman" w:cs="Times New Roman"/>
        </w:rPr>
        <w:t xml:space="preserve">i </w:t>
      </w:r>
      <w:proofErr w:type="spellStart"/>
      <w:r w:rsidRPr="003F1354">
        <w:rPr>
          <w:rStyle w:val="Bodytext20"/>
          <w:rFonts w:ascii="Times New Roman" w:hAnsi="Times New Roman" w:cs="Times New Roman"/>
        </w:rPr>
        <w:t>completarile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ulterioare;</w:t>
      </w:r>
    </w:p>
    <w:p w14:paraId="671C2D40" w14:textId="77777777" w:rsidR="00DA2365" w:rsidRPr="003F1354" w:rsidRDefault="00DA2365" w:rsidP="00DA2365">
      <w:pPr>
        <w:pStyle w:val="Bodytext21"/>
        <w:numPr>
          <w:ilvl w:val="0"/>
          <w:numId w:val="2"/>
        </w:numPr>
        <w:shd w:val="clear" w:color="auto" w:fill="auto"/>
        <w:tabs>
          <w:tab w:val="left" w:pos="543"/>
        </w:tabs>
        <w:spacing w:after="0" w:line="259" w:lineRule="exact"/>
        <w:ind w:left="240" w:right="380" w:hanging="7"/>
        <w:jc w:val="both"/>
        <w:rPr>
          <w:rFonts w:ascii="Times New Roman" w:hAnsi="Times New Roman" w:cs="Times New Roman"/>
        </w:rPr>
      </w:pPr>
      <w:proofErr w:type="spellStart"/>
      <w:r w:rsidRPr="003F1354">
        <w:rPr>
          <w:rStyle w:val="Bodytext2Italic"/>
          <w:rFonts w:ascii="Times New Roman" w:hAnsi="Times New Roman" w:cs="Times New Roman"/>
        </w:rPr>
        <w:t>pre</w:t>
      </w:r>
      <w:r w:rsidR="006A0A55" w:rsidRPr="003F1354">
        <w:rPr>
          <w:rStyle w:val="Bodytext2Italic"/>
          <w:rFonts w:ascii="Times New Roman" w:hAnsi="Times New Roman" w:cs="Times New Roman"/>
        </w:rPr>
        <w:t>t</w:t>
      </w:r>
      <w:r w:rsidRPr="003F1354">
        <w:rPr>
          <w:rStyle w:val="Bodytext2Italic"/>
          <w:rFonts w:ascii="Times New Roman" w:hAnsi="Times New Roman" w:cs="Times New Roman"/>
        </w:rPr>
        <w:t>ul</w:t>
      </w:r>
      <w:proofErr w:type="spellEnd"/>
      <w:r w:rsidRPr="003F1354">
        <w:rPr>
          <w:rStyle w:val="Bodytext2Italic"/>
          <w:rFonts w:ascii="Times New Roman" w:hAnsi="Times New Roman" w:cs="Times New Roman"/>
        </w:rPr>
        <w:t xml:space="preserve"> contractului</w:t>
      </w:r>
      <w:r w:rsidRPr="003F1354">
        <w:rPr>
          <w:rStyle w:val="Bodytext20"/>
          <w:rFonts w:ascii="Times New Roman" w:hAnsi="Times New Roman" w:cs="Times New Roman"/>
        </w:rPr>
        <w:t xml:space="preserve"> - </w:t>
      </w:r>
      <w:proofErr w:type="spellStart"/>
      <w:r w:rsidRPr="003F1354">
        <w:rPr>
          <w:rStyle w:val="Bodytext20"/>
          <w:rFonts w:ascii="Times New Roman" w:hAnsi="Times New Roman" w:cs="Times New Roman"/>
        </w:rPr>
        <w:t>pretul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</w:t>
      </w:r>
      <w:proofErr w:type="spellStart"/>
      <w:r w:rsidRPr="003F1354">
        <w:rPr>
          <w:rStyle w:val="Bodytext20"/>
          <w:rFonts w:ascii="Times New Roman" w:hAnsi="Times New Roman" w:cs="Times New Roman"/>
        </w:rPr>
        <w:t>pl</w:t>
      </w:r>
      <w:r w:rsidR="006A0A55" w:rsidRPr="003F1354">
        <w:rPr>
          <w:rStyle w:val="Bodytext20"/>
          <w:rFonts w:ascii="Times New Roman" w:hAnsi="Times New Roman" w:cs="Times New Roman"/>
        </w:rPr>
        <w:t>a</w:t>
      </w:r>
      <w:r w:rsidRPr="003F1354">
        <w:rPr>
          <w:rStyle w:val="Bodytext20"/>
          <w:rFonts w:ascii="Times New Roman" w:hAnsi="Times New Roman" w:cs="Times New Roman"/>
        </w:rPr>
        <w:t>tibil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prestatorului de </w:t>
      </w:r>
      <w:proofErr w:type="spellStart"/>
      <w:r w:rsidRPr="003F1354">
        <w:rPr>
          <w:rStyle w:val="Bodytext20"/>
          <w:rFonts w:ascii="Times New Roman" w:hAnsi="Times New Roman" w:cs="Times New Roman"/>
        </w:rPr>
        <w:t>c</w:t>
      </w:r>
      <w:r w:rsidR="006A0A55" w:rsidRPr="003F1354">
        <w:rPr>
          <w:rStyle w:val="Bodytext20"/>
          <w:rFonts w:ascii="Times New Roman" w:hAnsi="Times New Roman" w:cs="Times New Roman"/>
        </w:rPr>
        <w:t>a</w:t>
      </w:r>
      <w:r w:rsidRPr="003F1354">
        <w:rPr>
          <w:rStyle w:val="Bodytext20"/>
          <w:rFonts w:ascii="Times New Roman" w:hAnsi="Times New Roman" w:cs="Times New Roman"/>
        </w:rPr>
        <w:t>tre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achizitor, in baza contractului, pentru </w:t>
      </w:r>
      <w:proofErr w:type="spellStart"/>
      <w:r w:rsidRPr="003F1354">
        <w:rPr>
          <w:rStyle w:val="Bodytext20"/>
          <w:rFonts w:ascii="Times New Roman" w:hAnsi="Times New Roman" w:cs="Times New Roman"/>
        </w:rPr>
        <w:lastRenderedPageBreak/>
        <w:t>indeplinirea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integral</w:t>
      </w:r>
      <w:r w:rsidR="006A0A55" w:rsidRPr="003F1354">
        <w:rPr>
          <w:rStyle w:val="Bodytext20"/>
          <w:rFonts w:ascii="Times New Roman" w:hAnsi="Times New Roman" w:cs="Times New Roman"/>
        </w:rPr>
        <w:t>a</w:t>
      </w:r>
      <w:r w:rsidRPr="003F1354">
        <w:rPr>
          <w:rStyle w:val="Bodytext20"/>
          <w:rFonts w:ascii="Times New Roman" w:hAnsi="Times New Roman" w:cs="Times New Roman"/>
        </w:rPr>
        <w:t xml:space="preserve"> </w:t>
      </w:r>
      <w:r w:rsidR="006A0A55" w:rsidRPr="003F1354">
        <w:rPr>
          <w:rStyle w:val="Bodytext20"/>
          <w:rFonts w:ascii="Times New Roman" w:hAnsi="Times New Roman" w:cs="Times New Roman"/>
        </w:rPr>
        <w:t>s</w:t>
      </w:r>
      <w:r w:rsidRPr="003F1354">
        <w:rPr>
          <w:rStyle w:val="Bodytext20"/>
          <w:rFonts w:ascii="Times New Roman" w:hAnsi="Times New Roman" w:cs="Times New Roman"/>
        </w:rPr>
        <w:t xml:space="preserve">i </w:t>
      </w:r>
      <w:proofErr w:type="spellStart"/>
      <w:r w:rsidRPr="003F1354">
        <w:rPr>
          <w:rStyle w:val="Bodytext20"/>
          <w:rFonts w:ascii="Times New Roman" w:hAnsi="Times New Roman" w:cs="Times New Roman"/>
        </w:rPr>
        <w:t>corespunz</w:t>
      </w:r>
      <w:r w:rsidR="006A0A55" w:rsidRPr="003F1354">
        <w:rPr>
          <w:rStyle w:val="Bodytext20"/>
          <w:rFonts w:ascii="Times New Roman" w:hAnsi="Times New Roman" w:cs="Times New Roman"/>
        </w:rPr>
        <w:t>a</w:t>
      </w:r>
      <w:r w:rsidRPr="003F1354">
        <w:rPr>
          <w:rStyle w:val="Bodytext20"/>
          <w:rFonts w:ascii="Times New Roman" w:hAnsi="Times New Roman" w:cs="Times New Roman"/>
        </w:rPr>
        <w:t>toare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a tuturor </w:t>
      </w:r>
      <w:proofErr w:type="spellStart"/>
      <w:r w:rsidRPr="003F1354">
        <w:rPr>
          <w:rStyle w:val="Bodytext20"/>
          <w:rFonts w:ascii="Times New Roman" w:hAnsi="Times New Roman" w:cs="Times New Roman"/>
        </w:rPr>
        <w:t>obliga</w:t>
      </w:r>
      <w:r w:rsidR="006A0A55" w:rsidRPr="003F1354">
        <w:rPr>
          <w:rStyle w:val="Bodytext20"/>
          <w:rFonts w:ascii="Times New Roman" w:hAnsi="Times New Roman" w:cs="Times New Roman"/>
        </w:rPr>
        <w:t>ti</w:t>
      </w:r>
      <w:r w:rsidRPr="003F1354">
        <w:rPr>
          <w:rStyle w:val="Bodytext20"/>
          <w:rFonts w:ascii="Times New Roman" w:hAnsi="Times New Roman" w:cs="Times New Roman"/>
        </w:rPr>
        <w:t>ilor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sale, asumate prin contract;</w:t>
      </w:r>
    </w:p>
    <w:p w14:paraId="3F00F0C1" w14:textId="77777777" w:rsidR="00DA2365" w:rsidRPr="003F1354" w:rsidRDefault="00DA2365" w:rsidP="00DA2365">
      <w:pPr>
        <w:pStyle w:val="Bodytext21"/>
        <w:numPr>
          <w:ilvl w:val="0"/>
          <w:numId w:val="2"/>
        </w:numPr>
        <w:shd w:val="clear" w:color="auto" w:fill="auto"/>
        <w:tabs>
          <w:tab w:val="left" w:pos="538"/>
        </w:tabs>
        <w:spacing w:after="0" w:line="259" w:lineRule="exact"/>
        <w:ind w:left="240" w:right="380" w:hanging="7"/>
        <w:jc w:val="both"/>
        <w:rPr>
          <w:rFonts w:ascii="Times New Roman" w:hAnsi="Times New Roman" w:cs="Times New Roman"/>
        </w:rPr>
      </w:pPr>
      <w:proofErr w:type="spellStart"/>
      <w:r w:rsidRPr="003F1354">
        <w:rPr>
          <w:rStyle w:val="Bodytext2Italic"/>
          <w:rFonts w:ascii="Times New Roman" w:hAnsi="Times New Roman" w:cs="Times New Roman"/>
        </w:rPr>
        <w:t>for</w:t>
      </w:r>
      <w:r w:rsidR="006A0A55" w:rsidRPr="003F1354">
        <w:rPr>
          <w:rStyle w:val="Bodytext2Italic"/>
          <w:rFonts w:ascii="Times New Roman" w:hAnsi="Times New Roman" w:cs="Times New Roman"/>
        </w:rPr>
        <w:t>t</w:t>
      </w:r>
      <w:r w:rsidRPr="003F1354">
        <w:rPr>
          <w:rStyle w:val="Bodytext2Italic"/>
          <w:rFonts w:ascii="Times New Roman" w:hAnsi="Times New Roman" w:cs="Times New Roman"/>
        </w:rPr>
        <w:t>a</w:t>
      </w:r>
      <w:proofErr w:type="spellEnd"/>
      <w:r w:rsidRPr="003F1354">
        <w:rPr>
          <w:rStyle w:val="Bodytext2Italic"/>
          <w:rFonts w:ascii="Times New Roman" w:hAnsi="Times New Roman" w:cs="Times New Roman"/>
        </w:rPr>
        <w:t xml:space="preserve"> majora</w:t>
      </w:r>
      <w:r w:rsidRPr="003F1354">
        <w:rPr>
          <w:rStyle w:val="Bodytext20"/>
          <w:rFonts w:ascii="Times New Roman" w:hAnsi="Times New Roman" w:cs="Times New Roman"/>
        </w:rPr>
        <w:t xml:space="preserve"> - un eveniment mai presus de controlul </w:t>
      </w:r>
      <w:proofErr w:type="spellStart"/>
      <w:r w:rsidRPr="003F1354">
        <w:rPr>
          <w:rStyle w:val="Bodytext20"/>
          <w:rFonts w:ascii="Times New Roman" w:hAnsi="Times New Roman" w:cs="Times New Roman"/>
        </w:rPr>
        <w:t>par</w:t>
      </w:r>
      <w:r w:rsidR="006A0A55" w:rsidRPr="003F1354">
        <w:rPr>
          <w:rStyle w:val="Bodytext20"/>
          <w:rFonts w:ascii="Times New Roman" w:hAnsi="Times New Roman" w:cs="Times New Roman"/>
        </w:rPr>
        <w:t>t</w:t>
      </w:r>
      <w:r w:rsidRPr="003F1354">
        <w:rPr>
          <w:rStyle w:val="Bodytext20"/>
          <w:rFonts w:ascii="Times New Roman" w:hAnsi="Times New Roman" w:cs="Times New Roman"/>
        </w:rPr>
        <w:t>ilor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, care nu se </w:t>
      </w:r>
      <w:proofErr w:type="spellStart"/>
      <w:r w:rsidRPr="003F1354">
        <w:rPr>
          <w:rStyle w:val="Bodytext20"/>
          <w:rFonts w:ascii="Times New Roman" w:hAnsi="Times New Roman" w:cs="Times New Roman"/>
        </w:rPr>
        <w:t>datoreaza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</w:t>
      </w:r>
      <w:proofErr w:type="spellStart"/>
      <w:r w:rsidRPr="003F1354">
        <w:rPr>
          <w:rStyle w:val="Bodytext20"/>
          <w:rFonts w:ascii="Times New Roman" w:hAnsi="Times New Roman" w:cs="Times New Roman"/>
        </w:rPr>
        <w:t>gre</w:t>
      </w:r>
      <w:r w:rsidR="006A0A55" w:rsidRPr="003F1354">
        <w:rPr>
          <w:rStyle w:val="Bodytext20"/>
          <w:rFonts w:ascii="Times New Roman" w:hAnsi="Times New Roman" w:cs="Times New Roman"/>
        </w:rPr>
        <w:t>s</w:t>
      </w:r>
      <w:r w:rsidRPr="003F1354">
        <w:rPr>
          <w:rStyle w:val="Bodytext20"/>
          <w:rFonts w:ascii="Times New Roman" w:hAnsi="Times New Roman" w:cs="Times New Roman"/>
        </w:rPr>
        <w:t>elii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sau din vina acestora, care nu putea fi </w:t>
      </w:r>
      <w:proofErr w:type="spellStart"/>
      <w:r w:rsidRPr="003F1354">
        <w:rPr>
          <w:rStyle w:val="Bodytext20"/>
          <w:rFonts w:ascii="Times New Roman" w:hAnsi="Times New Roman" w:cs="Times New Roman"/>
        </w:rPr>
        <w:t>prev</w:t>
      </w:r>
      <w:r w:rsidR="006A0A55" w:rsidRPr="003F1354">
        <w:rPr>
          <w:rStyle w:val="Bodytext20"/>
          <w:rFonts w:ascii="Times New Roman" w:hAnsi="Times New Roman" w:cs="Times New Roman"/>
        </w:rPr>
        <w:t>a</w:t>
      </w:r>
      <w:r w:rsidRPr="003F1354">
        <w:rPr>
          <w:rStyle w:val="Bodytext20"/>
          <w:rFonts w:ascii="Times New Roman" w:hAnsi="Times New Roman" w:cs="Times New Roman"/>
        </w:rPr>
        <w:t>zut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in momentul </w:t>
      </w:r>
      <w:proofErr w:type="spellStart"/>
      <w:r w:rsidRPr="003F1354">
        <w:rPr>
          <w:rStyle w:val="Bodytext20"/>
          <w:rFonts w:ascii="Times New Roman" w:hAnsi="Times New Roman" w:cs="Times New Roman"/>
        </w:rPr>
        <w:t>incheierii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contractului </w:t>
      </w:r>
      <w:r w:rsidR="006A0A55" w:rsidRPr="003F1354">
        <w:rPr>
          <w:rStyle w:val="Bodytext20"/>
          <w:rFonts w:ascii="Times New Roman" w:hAnsi="Times New Roman" w:cs="Times New Roman"/>
        </w:rPr>
        <w:t>s</w:t>
      </w:r>
      <w:r w:rsidRPr="003F1354">
        <w:rPr>
          <w:rStyle w:val="Bodytext20"/>
          <w:rFonts w:ascii="Times New Roman" w:hAnsi="Times New Roman" w:cs="Times New Roman"/>
        </w:rPr>
        <w:t xml:space="preserve">i care face imposibila executarea </w:t>
      </w:r>
      <w:r w:rsidR="006A0A55" w:rsidRPr="003F1354">
        <w:rPr>
          <w:rStyle w:val="Bodytext20"/>
          <w:rFonts w:ascii="Times New Roman" w:hAnsi="Times New Roman" w:cs="Times New Roman"/>
        </w:rPr>
        <w:t>s</w:t>
      </w:r>
      <w:r w:rsidRPr="003F1354">
        <w:rPr>
          <w:rStyle w:val="Bodytext20"/>
          <w:rFonts w:ascii="Times New Roman" w:hAnsi="Times New Roman" w:cs="Times New Roman"/>
        </w:rPr>
        <w:t xml:space="preserve">i, respectiv, </w:t>
      </w:r>
      <w:proofErr w:type="spellStart"/>
      <w:r w:rsidRPr="003F1354">
        <w:rPr>
          <w:rStyle w:val="Bodytext20"/>
          <w:rFonts w:ascii="Times New Roman" w:hAnsi="Times New Roman" w:cs="Times New Roman"/>
        </w:rPr>
        <w:t>indeplinirea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contractului;</w:t>
      </w:r>
    </w:p>
    <w:p w14:paraId="2220E34C" w14:textId="77777777" w:rsidR="00DA2365" w:rsidRPr="003F1354" w:rsidRDefault="006A0A55" w:rsidP="00DA2365">
      <w:pPr>
        <w:pStyle w:val="Bodytext21"/>
        <w:numPr>
          <w:ilvl w:val="0"/>
          <w:numId w:val="2"/>
        </w:numPr>
        <w:shd w:val="clear" w:color="auto" w:fill="auto"/>
        <w:tabs>
          <w:tab w:val="left" w:pos="538"/>
        </w:tabs>
        <w:spacing w:after="0" w:line="259" w:lineRule="exact"/>
        <w:ind w:left="240" w:right="380" w:hanging="7"/>
        <w:jc w:val="both"/>
        <w:rPr>
          <w:rFonts w:ascii="Times New Roman" w:hAnsi="Times New Roman" w:cs="Times New Roman"/>
        </w:rPr>
      </w:pPr>
      <w:r w:rsidRPr="003F1354">
        <w:rPr>
          <w:rStyle w:val="Bodytext2Italic"/>
          <w:rFonts w:ascii="Times New Roman" w:hAnsi="Times New Roman" w:cs="Times New Roman"/>
        </w:rPr>
        <w:t>beneficiar/</w:t>
      </w:r>
      <w:r w:rsidR="00DA2365" w:rsidRPr="003F1354">
        <w:rPr>
          <w:rStyle w:val="Bodytext2Italic"/>
          <w:rFonts w:ascii="Times New Roman" w:hAnsi="Times New Roman" w:cs="Times New Roman"/>
        </w:rPr>
        <w:t>luna</w:t>
      </w:r>
      <w:r w:rsidR="00DA2365" w:rsidRPr="003F1354">
        <w:rPr>
          <w:rStyle w:val="Bodytext20"/>
          <w:rFonts w:ascii="Times New Roman" w:hAnsi="Times New Roman" w:cs="Times New Roman"/>
        </w:rPr>
        <w:t xml:space="preserve"> - persoana sau persoanele care </w:t>
      </w:r>
      <w:proofErr w:type="spellStart"/>
      <w:r w:rsidR="00DA2365" w:rsidRPr="003F1354">
        <w:rPr>
          <w:rStyle w:val="Bodytext20"/>
          <w:rFonts w:ascii="Times New Roman" w:hAnsi="Times New Roman" w:cs="Times New Roman"/>
        </w:rPr>
        <w:t>insumat</w:t>
      </w:r>
      <w:proofErr w:type="spellEnd"/>
      <w:r w:rsidR="00DA2365" w:rsidRPr="003F1354">
        <w:rPr>
          <w:rStyle w:val="Bodytext20"/>
          <w:rFonts w:ascii="Times New Roman" w:hAnsi="Times New Roman" w:cs="Times New Roman"/>
        </w:rPr>
        <w:t xml:space="preserve"> au </w:t>
      </w:r>
      <w:proofErr w:type="spellStart"/>
      <w:r w:rsidR="00DA2365" w:rsidRPr="003F1354">
        <w:rPr>
          <w:rStyle w:val="Bodytext20"/>
          <w:rFonts w:ascii="Times New Roman" w:hAnsi="Times New Roman" w:cs="Times New Roman"/>
        </w:rPr>
        <w:t>ob</w:t>
      </w:r>
      <w:r w:rsidRPr="003F1354">
        <w:rPr>
          <w:rStyle w:val="Bodytext20"/>
          <w:rFonts w:ascii="Times New Roman" w:hAnsi="Times New Roman" w:cs="Times New Roman"/>
        </w:rPr>
        <w:t>ti</w:t>
      </w:r>
      <w:r w:rsidR="00DA2365" w:rsidRPr="003F1354">
        <w:rPr>
          <w:rStyle w:val="Bodytext20"/>
          <w:rFonts w:ascii="Times New Roman" w:hAnsi="Times New Roman" w:cs="Times New Roman"/>
        </w:rPr>
        <w:t>nut</w:t>
      </w:r>
      <w:proofErr w:type="spellEnd"/>
      <w:r w:rsidR="00DA2365" w:rsidRPr="003F1354">
        <w:rPr>
          <w:rStyle w:val="Bodytext20"/>
          <w:rFonts w:ascii="Times New Roman" w:hAnsi="Times New Roman" w:cs="Times New Roman"/>
        </w:rPr>
        <w:t xml:space="preserve"> servicii sociale </w:t>
      </w:r>
      <w:r w:rsidRPr="003F1354">
        <w:rPr>
          <w:rStyle w:val="Bodytext20"/>
          <w:rFonts w:ascii="Times New Roman" w:hAnsi="Times New Roman" w:cs="Times New Roman"/>
        </w:rPr>
        <w:t>in</w:t>
      </w:r>
      <w:r w:rsidR="00DA2365" w:rsidRPr="003F1354">
        <w:rPr>
          <w:rStyle w:val="Bodytext20"/>
          <w:rFonts w:ascii="Times New Roman" w:hAnsi="Times New Roman" w:cs="Times New Roman"/>
        </w:rPr>
        <w:t xml:space="preserve"> luna calendaristica;</w:t>
      </w:r>
    </w:p>
    <w:p w14:paraId="62BCA383" w14:textId="77777777" w:rsidR="00DA2365" w:rsidRPr="003F1354" w:rsidRDefault="00DA2365" w:rsidP="00DA2365">
      <w:pPr>
        <w:pStyle w:val="Bodytext21"/>
        <w:numPr>
          <w:ilvl w:val="0"/>
          <w:numId w:val="2"/>
        </w:numPr>
        <w:shd w:val="clear" w:color="auto" w:fill="auto"/>
        <w:tabs>
          <w:tab w:val="left" w:pos="524"/>
        </w:tabs>
        <w:spacing w:after="0" w:line="259" w:lineRule="exact"/>
        <w:ind w:left="240" w:right="380" w:hanging="7"/>
        <w:jc w:val="both"/>
        <w:rPr>
          <w:rFonts w:ascii="Times New Roman" w:hAnsi="Times New Roman" w:cs="Times New Roman"/>
        </w:rPr>
      </w:pPr>
      <w:r w:rsidRPr="003F1354">
        <w:rPr>
          <w:rStyle w:val="Bodytext2Italic"/>
          <w:rFonts w:ascii="Times New Roman" w:hAnsi="Times New Roman" w:cs="Times New Roman"/>
        </w:rPr>
        <w:t>furnizor de servicii (prestator)</w:t>
      </w:r>
      <w:r w:rsidRPr="003F1354">
        <w:rPr>
          <w:rStyle w:val="Bodytext20"/>
          <w:rFonts w:ascii="Times New Roman" w:hAnsi="Times New Roman" w:cs="Times New Roman"/>
        </w:rPr>
        <w:t xml:space="preserve"> - </w:t>
      </w:r>
      <w:proofErr w:type="spellStart"/>
      <w:r w:rsidRPr="003F1354">
        <w:rPr>
          <w:rStyle w:val="Bodytext20"/>
          <w:rFonts w:ascii="Times New Roman" w:hAnsi="Times New Roman" w:cs="Times New Roman"/>
        </w:rPr>
        <w:t>organizatie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</w:t>
      </w:r>
      <w:proofErr w:type="spellStart"/>
      <w:r w:rsidRPr="003F1354">
        <w:rPr>
          <w:rStyle w:val="Bodytext20"/>
          <w:rFonts w:ascii="Times New Roman" w:hAnsi="Times New Roman" w:cs="Times New Roman"/>
        </w:rPr>
        <w:t>neguvemamentala</w:t>
      </w:r>
      <w:proofErr w:type="spellEnd"/>
      <w:r w:rsidRPr="003F1354">
        <w:rPr>
          <w:rStyle w:val="Bodytext20"/>
          <w:rFonts w:ascii="Times New Roman" w:hAnsi="Times New Roman" w:cs="Times New Roman"/>
        </w:rPr>
        <w:t>, persoana fizic</w:t>
      </w:r>
      <w:r w:rsidR="006A0A55" w:rsidRPr="003F1354">
        <w:rPr>
          <w:rStyle w:val="Bodytext20"/>
          <w:rFonts w:ascii="Times New Roman" w:hAnsi="Times New Roman" w:cs="Times New Roman"/>
        </w:rPr>
        <w:t>a</w:t>
      </w:r>
      <w:r w:rsidRPr="003F1354">
        <w:rPr>
          <w:rStyle w:val="Bodytext20"/>
          <w:rFonts w:ascii="Times New Roman" w:hAnsi="Times New Roman" w:cs="Times New Roman"/>
        </w:rPr>
        <w:t xml:space="preserve"> autorizata sau operator economic cu scop lucrativ, care acord</w:t>
      </w:r>
      <w:r w:rsidR="006A0A55" w:rsidRPr="003F1354">
        <w:rPr>
          <w:rStyle w:val="Bodytext20"/>
          <w:rFonts w:ascii="Times New Roman" w:hAnsi="Times New Roman" w:cs="Times New Roman"/>
        </w:rPr>
        <w:t>a</w:t>
      </w:r>
      <w:r w:rsidRPr="003F1354">
        <w:rPr>
          <w:rStyle w:val="Bodytext20"/>
          <w:rFonts w:ascii="Times New Roman" w:hAnsi="Times New Roman" w:cs="Times New Roman"/>
        </w:rPr>
        <w:t xml:space="preserve"> servicii sociale pe teritoriul </w:t>
      </w:r>
      <w:proofErr w:type="spellStart"/>
      <w:r w:rsidRPr="003F1354">
        <w:rPr>
          <w:rStyle w:val="Bodytext20"/>
          <w:rFonts w:ascii="Times New Roman" w:hAnsi="Times New Roman" w:cs="Times New Roman"/>
        </w:rPr>
        <w:t>Romaniei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, acreditat in </w:t>
      </w:r>
      <w:proofErr w:type="spellStart"/>
      <w:r w:rsidRPr="003F1354">
        <w:rPr>
          <w:rStyle w:val="Bodytext20"/>
          <w:rFonts w:ascii="Times New Roman" w:hAnsi="Times New Roman" w:cs="Times New Roman"/>
        </w:rPr>
        <w:t>condi</w:t>
      </w:r>
      <w:r w:rsidR="006A0A55" w:rsidRPr="003F1354">
        <w:rPr>
          <w:rStyle w:val="Bodytext20"/>
          <w:rFonts w:ascii="Times New Roman" w:hAnsi="Times New Roman" w:cs="Times New Roman"/>
        </w:rPr>
        <w:t>ti</w:t>
      </w:r>
      <w:r w:rsidRPr="003F1354">
        <w:rPr>
          <w:rStyle w:val="Bodytext20"/>
          <w:rFonts w:ascii="Times New Roman" w:hAnsi="Times New Roman" w:cs="Times New Roman"/>
        </w:rPr>
        <w:t>il</w:t>
      </w:r>
      <w:r w:rsidR="006A0A55" w:rsidRPr="003F1354">
        <w:rPr>
          <w:rStyle w:val="Bodytext20"/>
          <w:rFonts w:ascii="Times New Roman" w:hAnsi="Times New Roman" w:cs="Times New Roman"/>
        </w:rPr>
        <w:t>e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legii si titular al unei </w:t>
      </w:r>
      <w:proofErr w:type="spellStart"/>
      <w:r w:rsidRPr="003F1354">
        <w:rPr>
          <w:rStyle w:val="Bodytext20"/>
          <w:rFonts w:ascii="Times New Roman" w:hAnsi="Times New Roman" w:cs="Times New Roman"/>
        </w:rPr>
        <w:t>licente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de </w:t>
      </w:r>
      <w:proofErr w:type="spellStart"/>
      <w:r w:rsidRPr="003F1354">
        <w:rPr>
          <w:rStyle w:val="Bodytext20"/>
          <w:rFonts w:ascii="Times New Roman" w:hAnsi="Times New Roman" w:cs="Times New Roman"/>
        </w:rPr>
        <w:t>functionare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valabile.</w:t>
      </w:r>
    </w:p>
    <w:p w14:paraId="79D9CEAC" w14:textId="77777777" w:rsidR="00B07892" w:rsidRPr="00B07892" w:rsidRDefault="00DA2365" w:rsidP="00DA2365">
      <w:pPr>
        <w:pStyle w:val="Bodytext21"/>
        <w:numPr>
          <w:ilvl w:val="0"/>
          <w:numId w:val="2"/>
        </w:numPr>
        <w:shd w:val="clear" w:color="auto" w:fill="auto"/>
        <w:tabs>
          <w:tab w:val="left" w:pos="533"/>
        </w:tabs>
        <w:spacing w:after="37" w:line="230" w:lineRule="exact"/>
        <w:ind w:left="240" w:firstLine="60"/>
        <w:jc w:val="both"/>
        <w:rPr>
          <w:rStyle w:val="Bodytext20"/>
          <w:rFonts w:ascii="Times New Roman" w:hAnsi="Times New Roman" w:cs="Times New Roman"/>
          <w:color w:val="auto"/>
          <w:shd w:val="clear" w:color="auto" w:fill="auto"/>
        </w:rPr>
      </w:pPr>
      <w:r w:rsidRPr="00B07892">
        <w:rPr>
          <w:rStyle w:val="Bodytext2Italic"/>
          <w:rFonts w:ascii="Times New Roman" w:hAnsi="Times New Roman" w:cs="Times New Roman"/>
        </w:rPr>
        <w:t>zi</w:t>
      </w:r>
      <w:r w:rsidRPr="00B07892">
        <w:rPr>
          <w:rStyle w:val="Bodytext20"/>
          <w:rFonts w:ascii="Times New Roman" w:hAnsi="Times New Roman" w:cs="Times New Roman"/>
        </w:rPr>
        <w:t xml:space="preserve"> - zi calendaristica; an - 365 de zile.</w:t>
      </w:r>
    </w:p>
    <w:p w14:paraId="33DAA6E1" w14:textId="77777777" w:rsidR="00B07892" w:rsidRDefault="00B07892" w:rsidP="00B07892">
      <w:pPr>
        <w:pStyle w:val="Bodytext21"/>
        <w:shd w:val="clear" w:color="auto" w:fill="auto"/>
        <w:tabs>
          <w:tab w:val="left" w:pos="533"/>
        </w:tabs>
        <w:spacing w:after="37" w:line="230" w:lineRule="exact"/>
        <w:ind w:left="300" w:firstLine="0"/>
        <w:jc w:val="both"/>
        <w:rPr>
          <w:rStyle w:val="Bodytext2Italic"/>
          <w:rFonts w:ascii="Times New Roman" w:hAnsi="Times New Roman" w:cs="Times New Roman"/>
        </w:rPr>
      </w:pPr>
    </w:p>
    <w:p w14:paraId="6640CC18" w14:textId="77777777" w:rsidR="00DA2365" w:rsidRPr="00B07892" w:rsidRDefault="00DA2365" w:rsidP="00B07892">
      <w:pPr>
        <w:pStyle w:val="Bodytext21"/>
        <w:shd w:val="clear" w:color="auto" w:fill="auto"/>
        <w:tabs>
          <w:tab w:val="left" w:pos="533"/>
        </w:tabs>
        <w:spacing w:after="37" w:line="230" w:lineRule="exact"/>
        <w:ind w:left="300" w:firstLine="0"/>
        <w:jc w:val="both"/>
        <w:rPr>
          <w:rFonts w:ascii="Times New Roman" w:hAnsi="Times New Roman" w:cs="Times New Roman"/>
        </w:rPr>
      </w:pPr>
      <w:r w:rsidRPr="00B07892">
        <w:rPr>
          <w:rStyle w:val="Bodytext30"/>
          <w:rFonts w:ascii="Times New Roman" w:hAnsi="Times New Roman" w:cs="Times New Roman"/>
        </w:rPr>
        <w:t xml:space="preserve">Art.3. </w:t>
      </w:r>
      <w:r w:rsidR="006A0A55" w:rsidRPr="00B07892">
        <w:rPr>
          <w:rStyle w:val="Bodytext32"/>
          <w:rFonts w:ascii="Times New Roman" w:hAnsi="Times New Roman" w:cs="Times New Roman"/>
        </w:rPr>
        <w:t>Obiectul contractulu</w:t>
      </w:r>
      <w:r w:rsidRPr="00B07892">
        <w:rPr>
          <w:rStyle w:val="Bodytext32"/>
          <w:rFonts w:ascii="Times New Roman" w:hAnsi="Times New Roman" w:cs="Times New Roman"/>
        </w:rPr>
        <w:t>i</w:t>
      </w:r>
      <w:r w:rsidRPr="00B07892">
        <w:rPr>
          <w:rStyle w:val="Bodytext30"/>
          <w:rFonts w:ascii="Times New Roman" w:hAnsi="Times New Roman" w:cs="Times New Roman"/>
        </w:rPr>
        <w:t>:</w:t>
      </w:r>
    </w:p>
    <w:p w14:paraId="5EE2A410" w14:textId="77777777" w:rsidR="00DA2365" w:rsidRPr="003F1354" w:rsidRDefault="00DA2365" w:rsidP="00DA2365">
      <w:pPr>
        <w:pStyle w:val="Bodytext21"/>
        <w:numPr>
          <w:ilvl w:val="0"/>
          <w:numId w:val="3"/>
        </w:numPr>
        <w:shd w:val="clear" w:color="auto" w:fill="auto"/>
        <w:tabs>
          <w:tab w:val="left" w:pos="502"/>
        </w:tabs>
        <w:spacing w:after="0" w:line="274" w:lineRule="exact"/>
        <w:ind w:firstLine="60"/>
        <w:jc w:val="both"/>
        <w:rPr>
          <w:rFonts w:ascii="Times New Roman" w:hAnsi="Times New Roman" w:cs="Times New Roman"/>
        </w:rPr>
      </w:pPr>
      <w:proofErr w:type="spellStart"/>
      <w:r w:rsidRPr="003F1354">
        <w:rPr>
          <w:rStyle w:val="Bodytext20"/>
          <w:rFonts w:ascii="Times New Roman" w:hAnsi="Times New Roman" w:cs="Times New Roman"/>
        </w:rPr>
        <w:t>Fumizorul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de servicii sociale se obliga sa acorde servicii sociale de tip </w:t>
      </w:r>
      <w:proofErr w:type="spellStart"/>
      <w:r w:rsidRPr="003F1354">
        <w:rPr>
          <w:rStyle w:val="Bodytext20"/>
          <w:rFonts w:ascii="Times New Roman" w:hAnsi="Times New Roman" w:cs="Times New Roman"/>
        </w:rPr>
        <w:t>rezidential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(cod CPV 85311000 - 2 Servicii de asisten</w:t>
      </w:r>
      <w:r w:rsidR="006A0A55" w:rsidRPr="003F1354">
        <w:rPr>
          <w:rStyle w:val="Bodytext20"/>
          <w:rFonts w:ascii="Times New Roman" w:hAnsi="Times New Roman" w:cs="Times New Roman"/>
        </w:rPr>
        <w:t>ta</w:t>
      </w:r>
      <w:r w:rsidRPr="003F1354">
        <w:rPr>
          <w:rStyle w:val="Bodytext20"/>
          <w:rFonts w:ascii="Times New Roman" w:hAnsi="Times New Roman" w:cs="Times New Roman"/>
        </w:rPr>
        <w:t xml:space="preserve"> sociala cu cazare), destinate perso</w:t>
      </w:r>
      <w:r w:rsidR="006A0A55" w:rsidRPr="003F1354">
        <w:rPr>
          <w:rStyle w:val="Bodytext20"/>
          <w:rFonts w:ascii="Times New Roman" w:hAnsi="Times New Roman" w:cs="Times New Roman"/>
        </w:rPr>
        <w:t>anelor adulte cu handicap</w:t>
      </w:r>
      <w:r w:rsidR="00C85D5A" w:rsidRPr="003F1354">
        <w:rPr>
          <w:rStyle w:val="Bodytext20"/>
          <w:rFonts w:ascii="Times New Roman" w:hAnsi="Times New Roman" w:cs="Times New Roman"/>
        </w:rPr>
        <w:t xml:space="preserve">………….., pentru un </w:t>
      </w:r>
      <w:proofErr w:type="spellStart"/>
      <w:r w:rsidR="00C85D5A" w:rsidRPr="003F1354">
        <w:rPr>
          <w:rStyle w:val="Bodytext20"/>
          <w:rFonts w:ascii="Times New Roman" w:hAnsi="Times New Roman" w:cs="Times New Roman"/>
        </w:rPr>
        <w:t>numar</w:t>
      </w:r>
      <w:proofErr w:type="spellEnd"/>
      <w:r w:rsidR="00C85D5A" w:rsidRPr="003F1354">
        <w:rPr>
          <w:rStyle w:val="Bodytext20"/>
          <w:rFonts w:ascii="Times New Roman" w:hAnsi="Times New Roman" w:cs="Times New Roman"/>
        </w:rPr>
        <w:t xml:space="preserve"> de………….</w:t>
      </w:r>
      <w:r w:rsidRPr="003F1354">
        <w:rPr>
          <w:rStyle w:val="Bodytext20"/>
          <w:rFonts w:ascii="Times New Roman" w:hAnsi="Times New Roman" w:cs="Times New Roman"/>
        </w:rPr>
        <w:t xml:space="preserve"> persoane, care </w:t>
      </w:r>
      <w:proofErr w:type="spellStart"/>
      <w:r w:rsidRPr="003F1354">
        <w:rPr>
          <w:rStyle w:val="Bodytext20"/>
          <w:rFonts w:ascii="Times New Roman" w:hAnsi="Times New Roman" w:cs="Times New Roman"/>
        </w:rPr>
        <w:t>beneficiaza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de o </w:t>
      </w:r>
      <w:proofErr w:type="spellStart"/>
      <w:r w:rsidRPr="003F1354">
        <w:rPr>
          <w:rStyle w:val="Bodytext20"/>
          <w:rFonts w:ascii="Times New Roman" w:hAnsi="Times New Roman" w:cs="Times New Roman"/>
        </w:rPr>
        <w:t>masura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de </w:t>
      </w:r>
      <w:proofErr w:type="spellStart"/>
      <w:r w:rsidRPr="003F1354">
        <w:rPr>
          <w:rStyle w:val="Bodytext20"/>
          <w:rFonts w:ascii="Times New Roman" w:hAnsi="Times New Roman" w:cs="Times New Roman"/>
        </w:rPr>
        <w:t>protec</w:t>
      </w:r>
      <w:r w:rsidR="006A0A55" w:rsidRPr="003F1354">
        <w:rPr>
          <w:rStyle w:val="Bodytext20"/>
          <w:rFonts w:ascii="Times New Roman" w:hAnsi="Times New Roman" w:cs="Times New Roman"/>
        </w:rPr>
        <w:t>t</w:t>
      </w:r>
      <w:r w:rsidRPr="003F1354">
        <w:rPr>
          <w:rStyle w:val="Bodytext20"/>
          <w:rFonts w:ascii="Times New Roman" w:hAnsi="Times New Roman" w:cs="Times New Roman"/>
        </w:rPr>
        <w:t>ie</w:t>
      </w:r>
      <w:proofErr w:type="spellEnd"/>
      <w:r w:rsidRPr="003F1354">
        <w:rPr>
          <w:rStyle w:val="Bodytext20"/>
          <w:rFonts w:ascii="Times New Roman" w:hAnsi="Times New Roman" w:cs="Times New Roman"/>
        </w:rPr>
        <w:t>, aflate in eviden</w:t>
      </w:r>
      <w:r w:rsidR="006A0A55" w:rsidRPr="003F1354">
        <w:rPr>
          <w:rStyle w:val="Bodytext20"/>
          <w:rFonts w:ascii="Times New Roman" w:hAnsi="Times New Roman" w:cs="Times New Roman"/>
        </w:rPr>
        <w:t>t</w:t>
      </w:r>
      <w:r w:rsidRPr="003F1354">
        <w:rPr>
          <w:rStyle w:val="Bodytext20"/>
          <w:rFonts w:ascii="Times New Roman" w:hAnsi="Times New Roman" w:cs="Times New Roman"/>
        </w:rPr>
        <w:t xml:space="preserve">a la </w:t>
      </w:r>
      <w:proofErr w:type="spellStart"/>
      <w:r w:rsidRPr="003F1354">
        <w:rPr>
          <w:rStyle w:val="Bodytext20"/>
          <w:rFonts w:ascii="Times New Roman" w:hAnsi="Times New Roman" w:cs="Times New Roman"/>
        </w:rPr>
        <w:t>Direc</w:t>
      </w:r>
      <w:r w:rsidR="006A0A55" w:rsidRPr="003F1354">
        <w:rPr>
          <w:rStyle w:val="Bodytext20"/>
          <w:rFonts w:ascii="Times New Roman" w:hAnsi="Times New Roman" w:cs="Times New Roman"/>
        </w:rPr>
        <w:t>ti</w:t>
      </w:r>
      <w:r w:rsidRPr="003F1354">
        <w:rPr>
          <w:rStyle w:val="Bodytext20"/>
          <w:rFonts w:ascii="Times New Roman" w:hAnsi="Times New Roman" w:cs="Times New Roman"/>
        </w:rPr>
        <w:t>a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Generala de Asisten</w:t>
      </w:r>
      <w:r w:rsidR="006A0A55" w:rsidRPr="003F1354">
        <w:rPr>
          <w:rStyle w:val="Bodytext20"/>
          <w:rFonts w:ascii="Times New Roman" w:hAnsi="Times New Roman" w:cs="Times New Roman"/>
        </w:rPr>
        <w:t>ta</w:t>
      </w:r>
      <w:r w:rsidRPr="003F1354">
        <w:rPr>
          <w:rStyle w:val="Bodytext20"/>
          <w:rFonts w:ascii="Times New Roman" w:hAnsi="Times New Roman" w:cs="Times New Roman"/>
        </w:rPr>
        <w:t xml:space="preserve"> Sociala si </w:t>
      </w:r>
      <w:proofErr w:type="spellStart"/>
      <w:r w:rsidRPr="003F1354">
        <w:rPr>
          <w:rStyle w:val="Bodytext20"/>
          <w:rFonts w:ascii="Times New Roman" w:hAnsi="Times New Roman" w:cs="Times New Roman"/>
        </w:rPr>
        <w:t>Protec</w:t>
      </w:r>
      <w:r w:rsidR="006A0A55" w:rsidRPr="003F1354">
        <w:rPr>
          <w:rStyle w:val="Bodytext20"/>
          <w:rFonts w:ascii="Times New Roman" w:hAnsi="Times New Roman" w:cs="Times New Roman"/>
        </w:rPr>
        <w:t>tia</w:t>
      </w:r>
      <w:proofErr w:type="spellEnd"/>
      <w:r w:rsidR="006A0A55" w:rsidRPr="003F1354">
        <w:rPr>
          <w:rStyle w:val="Bodytext20"/>
          <w:rFonts w:ascii="Times New Roman" w:hAnsi="Times New Roman" w:cs="Times New Roman"/>
        </w:rPr>
        <w:t xml:space="preserve"> Copilului Calarasi</w:t>
      </w:r>
      <w:r w:rsidRPr="003F1354">
        <w:rPr>
          <w:rStyle w:val="Bodytext20"/>
          <w:rFonts w:ascii="Times New Roman" w:hAnsi="Times New Roman" w:cs="Times New Roman"/>
        </w:rPr>
        <w:t>, denumita DGASPC in cuprinsul prezentului contract.</w:t>
      </w:r>
    </w:p>
    <w:p w14:paraId="37BCD081" w14:textId="77777777" w:rsidR="00DA2365" w:rsidRPr="003F1354" w:rsidRDefault="00DA2365" w:rsidP="00E85A7B">
      <w:pPr>
        <w:pStyle w:val="Bodytext21"/>
        <w:shd w:val="clear" w:color="auto" w:fill="auto"/>
        <w:tabs>
          <w:tab w:val="left" w:pos="561"/>
        </w:tabs>
        <w:spacing w:after="240" w:line="274" w:lineRule="exact"/>
        <w:ind w:firstLine="0"/>
        <w:jc w:val="both"/>
        <w:rPr>
          <w:rFonts w:ascii="Times New Roman" w:hAnsi="Times New Roman" w:cs="Times New Roman"/>
        </w:rPr>
      </w:pPr>
    </w:p>
    <w:p w14:paraId="6197C4C5" w14:textId="77777777" w:rsidR="00DA2365" w:rsidRPr="003F1354" w:rsidRDefault="00DA2365" w:rsidP="00DA2365">
      <w:pPr>
        <w:pStyle w:val="Bodytext31"/>
        <w:shd w:val="clear" w:color="auto" w:fill="auto"/>
        <w:spacing w:line="274" w:lineRule="exact"/>
        <w:ind w:firstLine="60"/>
        <w:jc w:val="both"/>
        <w:rPr>
          <w:rFonts w:ascii="Times New Roman" w:hAnsi="Times New Roman" w:cs="Times New Roman"/>
        </w:rPr>
      </w:pPr>
      <w:r w:rsidRPr="003F1354">
        <w:rPr>
          <w:rStyle w:val="Bodytext30"/>
          <w:rFonts w:ascii="Times New Roman" w:hAnsi="Times New Roman" w:cs="Times New Roman"/>
          <w:b/>
          <w:bCs/>
        </w:rPr>
        <w:t xml:space="preserve">Art.4. </w:t>
      </w:r>
      <w:r w:rsidRPr="003F1354">
        <w:rPr>
          <w:rStyle w:val="Bodytext32"/>
          <w:rFonts w:ascii="Times New Roman" w:hAnsi="Times New Roman" w:cs="Times New Roman"/>
          <w:b/>
          <w:bCs/>
        </w:rPr>
        <w:t>Costurile serviciilor sociale</w:t>
      </w:r>
      <w:r w:rsidRPr="003F1354">
        <w:rPr>
          <w:rStyle w:val="Bodytext30"/>
          <w:rFonts w:ascii="Times New Roman" w:hAnsi="Times New Roman" w:cs="Times New Roman"/>
          <w:b/>
          <w:bCs/>
        </w:rPr>
        <w:t>:</w:t>
      </w:r>
    </w:p>
    <w:p w14:paraId="1664A697" w14:textId="77777777" w:rsidR="00DA2365" w:rsidRPr="003F1354" w:rsidRDefault="00DA2365" w:rsidP="00DA2365">
      <w:pPr>
        <w:pStyle w:val="Bodytext21"/>
        <w:numPr>
          <w:ilvl w:val="0"/>
          <w:numId w:val="4"/>
        </w:numPr>
        <w:shd w:val="clear" w:color="auto" w:fill="auto"/>
        <w:tabs>
          <w:tab w:val="left" w:pos="497"/>
        </w:tabs>
        <w:spacing w:after="0" w:line="274" w:lineRule="exact"/>
        <w:ind w:firstLine="60"/>
        <w:jc w:val="both"/>
        <w:rPr>
          <w:rFonts w:ascii="Times New Roman" w:hAnsi="Times New Roman" w:cs="Times New Roman"/>
        </w:rPr>
      </w:pPr>
      <w:r w:rsidRPr="003F1354">
        <w:rPr>
          <w:rStyle w:val="Bodytext20"/>
          <w:rFonts w:ascii="Times New Roman" w:hAnsi="Times New Roman" w:cs="Times New Roman"/>
        </w:rPr>
        <w:t xml:space="preserve">Costul </w:t>
      </w:r>
      <w:proofErr w:type="spellStart"/>
      <w:r w:rsidRPr="003F1354">
        <w:rPr>
          <w:rStyle w:val="Bodytext20"/>
          <w:rFonts w:ascii="Times New Roman" w:hAnsi="Times New Roman" w:cs="Times New Roman"/>
        </w:rPr>
        <w:t>servicilor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sociale prestate, suportat de Achizitor se </w:t>
      </w:r>
      <w:proofErr w:type="spellStart"/>
      <w:r w:rsidRPr="003F1354">
        <w:rPr>
          <w:rStyle w:val="Bodytext20"/>
          <w:rFonts w:ascii="Times New Roman" w:hAnsi="Times New Roman" w:cs="Times New Roman"/>
        </w:rPr>
        <w:t>realizeaza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potrivit formulei de calcul </w:t>
      </w:r>
      <w:r w:rsidR="00B07892">
        <w:rPr>
          <w:rStyle w:val="Bodytext20"/>
          <w:rFonts w:ascii="Times New Roman" w:hAnsi="Times New Roman" w:cs="Times New Roman"/>
        </w:rPr>
        <w:t>cost minim</w:t>
      </w:r>
      <w:r w:rsidR="00C85D5A" w:rsidRPr="003F1354">
        <w:rPr>
          <w:rStyle w:val="Bodytext20"/>
          <w:rFonts w:ascii="Times New Roman" w:hAnsi="Times New Roman" w:cs="Times New Roman"/>
        </w:rPr>
        <w:t>…………..</w:t>
      </w:r>
      <w:r w:rsidRPr="003F1354">
        <w:rPr>
          <w:rStyle w:val="Bodytext20"/>
          <w:rFonts w:ascii="Times New Roman" w:hAnsi="Times New Roman" w:cs="Times New Roman"/>
        </w:rPr>
        <w:t xml:space="preserve"> lei </w:t>
      </w:r>
      <w:proofErr w:type="spellStart"/>
      <w:r w:rsidRPr="003F1354">
        <w:rPr>
          <w:rStyle w:val="Bodytext20"/>
          <w:rFonts w:ascii="Times New Roman" w:hAnsi="Times New Roman" w:cs="Times New Roman"/>
        </w:rPr>
        <w:t>fara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TVA/beneficiar x nr. beneficiari.</w:t>
      </w:r>
    </w:p>
    <w:p w14:paraId="2E57AD59" w14:textId="77777777" w:rsidR="00DA2365" w:rsidRPr="003F1354" w:rsidRDefault="00DA2365" w:rsidP="00DA2365">
      <w:pPr>
        <w:pStyle w:val="Bodytext21"/>
        <w:numPr>
          <w:ilvl w:val="0"/>
          <w:numId w:val="4"/>
        </w:numPr>
        <w:shd w:val="clear" w:color="auto" w:fill="auto"/>
        <w:tabs>
          <w:tab w:val="left" w:pos="556"/>
        </w:tabs>
        <w:spacing w:after="35" w:line="220" w:lineRule="exact"/>
        <w:ind w:firstLine="60"/>
        <w:jc w:val="both"/>
        <w:rPr>
          <w:rFonts w:ascii="Times New Roman" w:hAnsi="Times New Roman" w:cs="Times New Roman"/>
        </w:rPr>
      </w:pPr>
      <w:proofErr w:type="spellStart"/>
      <w:r w:rsidRPr="003F1354">
        <w:rPr>
          <w:rStyle w:val="Bodytext20"/>
          <w:rFonts w:ascii="Times New Roman" w:hAnsi="Times New Roman" w:cs="Times New Roman"/>
        </w:rPr>
        <w:t>Pre</w:t>
      </w:r>
      <w:r w:rsidR="006A0A55" w:rsidRPr="003F1354">
        <w:rPr>
          <w:rStyle w:val="Bodytext20"/>
          <w:rFonts w:ascii="Times New Roman" w:hAnsi="Times New Roman" w:cs="Times New Roman"/>
        </w:rPr>
        <w:t>tu</w:t>
      </w:r>
      <w:r w:rsidRPr="003F1354">
        <w:rPr>
          <w:rStyle w:val="Bodytext20"/>
          <w:rFonts w:ascii="Times New Roman" w:hAnsi="Times New Roman" w:cs="Times New Roman"/>
        </w:rPr>
        <w:t>l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unitar </w:t>
      </w:r>
      <w:proofErr w:type="spellStart"/>
      <w:r w:rsidRPr="003F1354">
        <w:rPr>
          <w:rStyle w:val="Bodytext20"/>
          <w:rFonts w:ascii="Times New Roman" w:hAnsi="Times New Roman" w:cs="Times New Roman"/>
        </w:rPr>
        <w:t>prevazut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la </w:t>
      </w:r>
      <w:proofErr w:type="spellStart"/>
      <w:r w:rsidRPr="003F1354">
        <w:rPr>
          <w:rStyle w:val="Bodytext20"/>
          <w:rFonts w:ascii="Times New Roman" w:hAnsi="Times New Roman" w:cs="Times New Roman"/>
        </w:rPr>
        <w:t>pet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. 4.1. </w:t>
      </w:r>
      <w:proofErr w:type="spellStart"/>
      <w:r w:rsidRPr="003F1354">
        <w:rPr>
          <w:rStyle w:val="Bodytext20"/>
          <w:rFonts w:ascii="Times New Roman" w:hAnsi="Times New Roman" w:cs="Times New Roman"/>
        </w:rPr>
        <w:t>ramane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f</w:t>
      </w:r>
      <w:r w:rsidR="006A0A55" w:rsidRPr="003F1354">
        <w:rPr>
          <w:rStyle w:val="Bodytext20"/>
          <w:rFonts w:ascii="Times New Roman" w:hAnsi="Times New Roman" w:cs="Times New Roman"/>
        </w:rPr>
        <w:t>erm pe toata perioada contractu</w:t>
      </w:r>
      <w:r w:rsidRPr="003F1354">
        <w:rPr>
          <w:rStyle w:val="Bodytext20"/>
          <w:rFonts w:ascii="Times New Roman" w:hAnsi="Times New Roman" w:cs="Times New Roman"/>
        </w:rPr>
        <w:t>l</w:t>
      </w:r>
      <w:r w:rsidR="006A0A55" w:rsidRPr="003F1354">
        <w:rPr>
          <w:rStyle w:val="Bodytext20"/>
          <w:rFonts w:ascii="Times New Roman" w:hAnsi="Times New Roman" w:cs="Times New Roman"/>
        </w:rPr>
        <w:t>ui</w:t>
      </w:r>
      <w:r w:rsidRPr="003F1354">
        <w:rPr>
          <w:rStyle w:val="Bodytext20"/>
          <w:rFonts w:ascii="Times New Roman" w:hAnsi="Times New Roman" w:cs="Times New Roman"/>
        </w:rPr>
        <w:t>;*,</w:t>
      </w:r>
    </w:p>
    <w:p w14:paraId="74A1F589" w14:textId="77777777" w:rsidR="00DA2365" w:rsidRPr="003F1354" w:rsidRDefault="00DA2365" w:rsidP="00DA2365">
      <w:pPr>
        <w:pStyle w:val="Bodytext21"/>
        <w:numPr>
          <w:ilvl w:val="0"/>
          <w:numId w:val="4"/>
        </w:numPr>
        <w:shd w:val="clear" w:color="auto" w:fill="auto"/>
        <w:tabs>
          <w:tab w:val="left" w:pos="502"/>
        </w:tabs>
        <w:spacing w:after="244" w:line="274" w:lineRule="exact"/>
        <w:ind w:right="260" w:firstLine="60"/>
        <w:jc w:val="both"/>
        <w:rPr>
          <w:rFonts w:ascii="Times New Roman" w:hAnsi="Times New Roman" w:cs="Times New Roman"/>
        </w:rPr>
      </w:pPr>
      <w:r w:rsidRPr="003F1354">
        <w:rPr>
          <w:rStyle w:val="Bodytext20"/>
          <w:rFonts w:ascii="Times New Roman" w:hAnsi="Times New Roman" w:cs="Times New Roman"/>
        </w:rPr>
        <w:t xml:space="preserve">Prin </w:t>
      </w:r>
      <w:proofErr w:type="spellStart"/>
      <w:r w:rsidRPr="003F1354">
        <w:rPr>
          <w:rStyle w:val="Bodytext20"/>
          <w:rFonts w:ascii="Times New Roman" w:hAnsi="Times New Roman" w:cs="Times New Roman"/>
        </w:rPr>
        <w:t>exceptie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de la prevederile clauzei 4.2, </w:t>
      </w:r>
      <w:proofErr w:type="spellStart"/>
      <w:r w:rsidRPr="003F1354">
        <w:rPr>
          <w:rStyle w:val="Bodytext20"/>
          <w:rFonts w:ascii="Times New Roman" w:hAnsi="Times New Roman" w:cs="Times New Roman"/>
        </w:rPr>
        <w:t>pretul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contractului poate fi modificat prin act </w:t>
      </w:r>
      <w:proofErr w:type="spellStart"/>
      <w:r w:rsidRPr="003F1354">
        <w:rPr>
          <w:rStyle w:val="Bodytext20"/>
          <w:rFonts w:ascii="Times New Roman" w:hAnsi="Times New Roman" w:cs="Times New Roman"/>
        </w:rPr>
        <w:t>aditional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</w:t>
      </w:r>
      <w:proofErr w:type="spellStart"/>
      <w:r w:rsidRPr="003F1354">
        <w:rPr>
          <w:rStyle w:val="Bodytext20"/>
          <w:rFonts w:ascii="Times New Roman" w:hAnsi="Times New Roman" w:cs="Times New Roman"/>
        </w:rPr>
        <w:t>incheiat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intre </w:t>
      </w:r>
      <w:proofErr w:type="spellStart"/>
      <w:r w:rsidRPr="003F1354">
        <w:rPr>
          <w:rStyle w:val="Bodytext20"/>
          <w:rFonts w:ascii="Times New Roman" w:hAnsi="Times New Roman" w:cs="Times New Roman"/>
        </w:rPr>
        <w:t>parti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, numai datorita </w:t>
      </w:r>
      <w:proofErr w:type="spellStart"/>
      <w:r w:rsidRPr="003F1354">
        <w:rPr>
          <w:rStyle w:val="Bodytext20"/>
          <w:rFonts w:ascii="Times New Roman" w:hAnsi="Times New Roman" w:cs="Times New Roman"/>
        </w:rPr>
        <w:t>modificarii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standardului de cost minim, </w:t>
      </w:r>
      <w:proofErr w:type="spellStart"/>
      <w:r w:rsidRPr="003F1354">
        <w:rPr>
          <w:rStyle w:val="Bodytext20"/>
          <w:rFonts w:ascii="Times New Roman" w:hAnsi="Times New Roman" w:cs="Times New Roman"/>
        </w:rPr>
        <w:t>prevazut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prin acte normative incidente.</w:t>
      </w:r>
    </w:p>
    <w:p w14:paraId="0455908B" w14:textId="77777777" w:rsidR="00DA2365" w:rsidRPr="003F1354" w:rsidRDefault="00DA2365" w:rsidP="00DA2365">
      <w:pPr>
        <w:pStyle w:val="Bodytext31"/>
        <w:shd w:val="clear" w:color="auto" w:fill="auto"/>
        <w:spacing w:line="269" w:lineRule="exact"/>
        <w:ind w:firstLine="60"/>
        <w:jc w:val="both"/>
        <w:rPr>
          <w:rFonts w:ascii="Times New Roman" w:hAnsi="Times New Roman" w:cs="Times New Roman"/>
        </w:rPr>
      </w:pPr>
      <w:r w:rsidRPr="003F1354">
        <w:rPr>
          <w:rStyle w:val="Bodytext30"/>
          <w:rFonts w:ascii="Times New Roman" w:hAnsi="Times New Roman" w:cs="Times New Roman"/>
          <w:b/>
          <w:bCs/>
        </w:rPr>
        <w:t xml:space="preserve">Art.5. </w:t>
      </w:r>
      <w:r w:rsidRPr="003F1354">
        <w:rPr>
          <w:rStyle w:val="Bodytext32"/>
          <w:rFonts w:ascii="Times New Roman" w:hAnsi="Times New Roman" w:cs="Times New Roman"/>
          <w:b/>
          <w:bCs/>
        </w:rPr>
        <w:t>Modalitatea de plata</w:t>
      </w:r>
      <w:r w:rsidRPr="003F1354">
        <w:rPr>
          <w:rStyle w:val="Bodytext30"/>
          <w:rFonts w:ascii="Times New Roman" w:hAnsi="Times New Roman" w:cs="Times New Roman"/>
          <w:b/>
          <w:bCs/>
        </w:rPr>
        <w:t>:</w:t>
      </w:r>
    </w:p>
    <w:p w14:paraId="6196DD11" w14:textId="77777777" w:rsidR="00DA2365" w:rsidRPr="003F1354" w:rsidRDefault="00DA2365" w:rsidP="00DA2365">
      <w:pPr>
        <w:pStyle w:val="Bodytext21"/>
        <w:numPr>
          <w:ilvl w:val="0"/>
          <w:numId w:val="5"/>
        </w:numPr>
        <w:shd w:val="clear" w:color="auto" w:fill="auto"/>
        <w:tabs>
          <w:tab w:val="left" w:pos="502"/>
        </w:tabs>
        <w:spacing w:after="0" w:line="269" w:lineRule="exact"/>
        <w:ind w:firstLine="60"/>
        <w:jc w:val="both"/>
        <w:rPr>
          <w:rFonts w:ascii="Times New Roman" w:hAnsi="Times New Roman" w:cs="Times New Roman"/>
        </w:rPr>
      </w:pPr>
      <w:r w:rsidRPr="003F1354">
        <w:rPr>
          <w:rStyle w:val="Bodytext20"/>
          <w:rFonts w:ascii="Times New Roman" w:hAnsi="Times New Roman" w:cs="Times New Roman"/>
        </w:rPr>
        <w:t>Achizitorul va efectua plata facturilor primite de la prestator in perioada 20-31 ale lunii in curs, pentru facturile emi</w:t>
      </w:r>
      <w:r w:rsidR="00C85D5A" w:rsidRPr="003F1354">
        <w:rPr>
          <w:rStyle w:val="Bodytext20"/>
          <w:rFonts w:ascii="Times New Roman" w:hAnsi="Times New Roman" w:cs="Times New Roman"/>
        </w:rPr>
        <w:t>se in lun</w:t>
      </w:r>
      <w:r w:rsidRPr="003F1354">
        <w:rPr>
          <w:rStyle w:val="Bodytext20"/>
          <w:rFonts w:ascii="Times New Roman" w:hAnsi="Times New Roman" w:cs="Times New Roman"/>
        </w:rPr>
        <w:t>a precedenta.</w:t>
      </w:r>
    </w:p>
    <w:p w14:paraId="73ABB455" w14:textId="77777777" w:rsidR="00DA2365" w:rsidRPr="003F1354" w:rsidRDefault="00DA2365" w:rsidP="00DA2365">
      <w:pPr>
        <w:pStyle w:val="Bodytext21"/>
        <w:numPr>
          <w:ilvl w:val="0"/>
          <w:numId w:val="5"/>
        </w:numPr>
        <w:shd w:val="clear" w:color="auto" w:fill="auto"/>
        <w:tabs>
          <w:tab w:val="left" w:pos="511"/>
        </w:tabs>
        <w:spacing w:after="0" w:line="278" w:lineRule="exact"/>
        <w:ind w:firstLine="60"/>
        <w:jc w:val="both"/>
        <w:rPr>
          <w:rFonts w:ascii="Times New Roman" w:hAnsi="Times New Roman" w:cs="Times New Roman"/>
        </w:rPr>
      </w:pPr>
      <w:r w:rsidRPr="003F1354">
        <w:rPr>
          <w:rStyle w:val="Bodytext20"/>
          <w:rFonts w:ascii="Times New Roman" w:hAnsi="Times New Roman" w:cs="Times New Roman"/>
        </w:rPr>
        <w:t>(1) Plata serviciilor sociale prestate se va face prin ordin de plata in contul de trezorerie al prestatorului, astfel:</w:t>
      </w:r>
    </w:p>
    <w:p w14:paraId="1D3214F2" w14:textId="77777777" w:rsidR="00DA2365" w:rsidRPr="003F1354" w:rsidRDefault="00DA2365" w:rsidP="00DA2365">
      <w:pPr>
        <w:pStyle w:val="Bodytext21"/>
        <w:numPr>
          <w:ilvl w:val="0"/>
          <w:numId w:val="1"/>
        </w:numPr>
        <w:shd w:val="clear" w:color="auto" w:fill="auto"/>
        <w:tabs>
          <w:tab w:val="left" w:pos="228"/>
        </w:tabs>
        <w:spacing w:after="0" w:line="274" w:lineRule="exact"/>
        <w:ind w:firstLine="60"/>
        <w:jc w:val="both"/>
        <w:rPr>
          <w:rFonts w:ascii="Times New Roman" w:hAnsi="Times New Roman" w:cs="Times New Roman"/>
        </w:rPr>
      </w:pPr>
      <w:r w:rsidRPr="003F1354">
        <w:rPr>
          <w:rStyle w:val="Bodytext20"/>
          <w:rFonts w:ascii="Times New Roman" w:hAnsi="Times New Roman" w:cs="Times New Roman"/>
        </w:rPr>
        <w:t xml:space="preserve">pana la data de 5 a lunii curente, </w:t>
      </w:r>
      <w:proofErr w:type="spellStart"/>
      <w:r w:rsidRPr="003F1354">
        <w:rPr>
          <w:rStyle w:val="Bodytext20"/>
          <w:rFonts w:ascii="Times New Roman" w:hAnsi="Times New Roman" w:cs="Times New Roman"/>
        </w:rPr>
        <w:t>Fumizorul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/Prestatorul va </w:t>
      </w:r>
      <w:proofErr w:type="spellStart"/>
      <w:r w:rsidRPr="003F1354">
        <w:rPr>
          <w:rStyle w:val="Bodytext20"/>
          <w:rFonts w:ascii="Times New Roman" w:hAnsi="Times New Roman" w:cs="Times New Roman"/>
        </w:rPr>
        <w:t>intocmi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</w:t>
      </w:r>
      <w:r w:rsidR="00C85D5A" w:rsidRPr="003F1354">
        <w:rPr>
          <w:rStyle w:val="Bodytext20"/>
          <w:rFonts w:ascii="Times New Roman" w:hAnsi="Times New Roman" w:cs="Times New Roman"/>
        </w:rPr>
        <w:t>s</w:t>
      </w:r>
      <w:r w:rsidRPr="003F1354">
        <w:rPr>
          <w:rStyle w:val="Bodytext20"/>
          <w:rFonts w:ascii="Times New Roman" w:hAnsi="Times New Roman" w:cs="Times New Roman"/>
        </w:rPr>
        <w:t xml:space="preserve">i va transmite factura fiscala pentru serviciile sociale prestate in luna precedenta, </w:t>
      </w:r>
      <w:proofErr w:type="spellStart"/>
      <w:r w:rsidRPr="003F1354">
        <w:rPr>
          <w:rStyle w:val="Bodytext20"/>
          <w:rFonts w:ascii="Times New Roman" w:hAnsi="Times New Roman" w:cs="Times New Roman"/>
        </w:rPr>
        <w:t>inso</w:t>
      </w:r>
      <w:r w:rsidR="00C85D5A" w:rsidRPr="003F1354">
        <w:rPr>
          <w:rStyle w:val="Bodytext20"/>
          <w:rFonts w:ascii="Times New Roman" w:hAnsi="Times New Roman" w:cs="Times New Roman"/>
        </w:rPr>
        <w:t>tita</w:t>
      </w:r>
      <w:proofErr w:type="spellEnd"/>
      <w:r w:rsidR="00C85D5A" w:rsidRPr="003F1354">
        <w:rPr>
          <w:rStyle w:val="Bodytext20"/>
          <w:rFonts w:ascii="Times New Roman" w:hAnsi="Times New Roman" w:cs="Times New Roman"/>
        </w:rPr>
        <w:t xml:space="preserve"> de Raportul fin</w:t>
      </w:r>
      <w:r w:rsidRPr="003F1354">
        <w:rPr>
          <w:rStyle w:val="Bodytext20"/>
          <w:rFonts w:ascii="Times New Roman" w:hAnsi="Times New Roman" w:cs="Times New Roman"/>
        </w:rPr>
        <w:t xml:space="preserve">anciar/centralizator pentru fiecare beneficiar, prin care sunt </w:t>
      </w:r>
      <w:proofErr w:type="spellStart"/>
      <w:r w:rsidRPr="003F1354">
        <w:rPr>
          <w:rStyle w:val="Bodytext20"/>
          <w:rFonts w:ascii="Times New Roman" w:hAnsi="Times New Roman" w:cs="Times New Roman"/>
        </w:rPr>
        <w:t>indeplinite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criteriile de monitorizare, stabilite prin caietul de sarcini, parte din prezentul contract.</w:t>
      </w:r>
    </w:p>
    <w:p w14:paraId="255A4954" w14:textId="0E130D7F" w:rsidR="00DA2365" w:rsidRPr="003F1354" w:rsidRDefault="00DA2365" w:rsidP="0018354B">
      <w:pPr>
        <w:pStyle w:val="Bodytext21"/>
        <w:numPr>
          <w:ilvl w:val="0"/>
          <w:numId w:val="1"/>
        </w:numPr>
        <w:shd w:val="clear" w:color="auto" w:fill="auto"/>
        <w:tabs>
          <w:tab w:val="left" w:pos="233"/>
        </w:tabs>
        <w:spacing w:after="0" w:line="274" w:lineRule="exact"/>
        <w:ind w:right="260" w:firstLine="60"/>
        <w:jc w:val="both"/>
        <w:rPr>
          <w:rFonts w:ascii="Times New Roman" w:hAnsi="Times New Roman" w:cs="Times New Roman"/>
        </w:rPr>
      </w:pPr>
      <w:r w:rsidRPr="003F1354">
        <w:rPr>
          <w:rStyle w:val="Bodytext20"/>
          <w:rFonts w:ascii="Times New Roman" w:hAnsi="Times New Roman" w:cs="Times New Roman"/>
        </w:rPr>
        <w:t xml:space="preserve">DGASPC </w:t>
      </w:r>
      <w:r w:rsidR="00C85D5A" w:rsidRPr="003F1354">
        <w:rPr>
          <w:rStyle w:val="Bodytext20"/>
          <w:rFonts w:ascii="Times New Roman" w:hAnsi="Times New Roman" w:cs="Times New Roman"/>
        </w:rPr>
        <w:t>Calarasi</w:t>
      </w:r>
      <w:r w:rsidRPr="003F1354">
        <w:rPr>
          <w:rStyle w:val="Bodytext20"/>
          <w:rFonts w:ascii="Times New Roman" w:hAnsi="Times New Roman" w:cs="Times New Roman"/>
        </w:rPr>
        <w:t xml:space="preserve"> are </w:t>
      </w:r>
      <w:proofErr w:type="spellStart"/>
      <w:r w:rsidRPr="003F1354">
        <w:rPr>
          <w:rStyle w:val="Bodytext20"/>
          <w:rFonts w:ascii="Times New Roman" w:hAnsi="Times New Roman" w:cs="Times New Roman"/>
        </w:rPr>
        <w:t>obliga</w:t>
      </w:r>
      <w:r w:rsidR="00C85D5A" w:rsidRPr="003F1354">
        <w:rPr>
          <w:rStyle w:val="Bodytext20"/>
          <w:rFonts w:ascii="Times New Roman" w:hAnsi="Times New Roman" w:cs="Times New Roman"/>
        </w:rPr>
        <w:t>ti</w:t>
      </w:r>
      <w:r w:rsidRPr="003F1354">
        <w:rPr>
          <w:rStyle w:val="Bodytext20"/>
          <w:rFonts w:ascii="Times New Roman" w:hAnsi="Times New Roman" w:cs="Times New Roman"/>
        </w:rPr>
        <w:t>a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de a efectua plata </w:t>
      </w:r>
      <w:proofErr w:type="spellStart"/>
      <w:r w:rsidRPr="003F1354">
        <w:rPr>
          <w:rStyle w:val="Bodytext20"/>
          <w:rFonts w:ascii="Times New Roman" w:hAnsi="Times New Roman" w:cs="Times New Roman"/>
        </w:rPr>
        <w:t>dupa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data de 20 a lunii curente, pentru luna</w:t>
      </w:r>
      <w:r w:rsidR="0018354B">
        <w:rPr>
          <w:rStyle w:val="Bodytext20"/>
          <w:rFonts w:ascii="Times New Roman" w:hAnsi="Times New Roman" w:cs="Times New Roman"/>
        </w:rPr>
        <w:t xml:space="preserve"> </w:t>
      </w:r>
      <w:r w:rsidRPr="003F1354">
        <w:rPr>
          <w:rStyle w:val="Bodytext20"/>
          <w:rFonts w:ascii="Times New Roman" w:hAnsi="Times New Roman" w:cs="Times New Roman"/>
        </w:rPr>
        <w:t>precedenta, in contul de trezorerie al fu</w:t>
      </w:r>
      <w:r w:rsidR="00CC6591">
        <w:rPr>
          <w:rStyle w:val="Bodytext20"/>
          <w:rFonts w:ascii="Times New Roman" w:hAnsi="Times New Roman" w:cs="Times New Roman"/>
        </w:rPr>
        <w:t>rn</w:t>
      </w:r>
      <w:r w:rsidRPr="003F1354">
        <w:rPr>
          <w:rStyle w:val="Bodytext20"/>
          <w:rFonts w:ascii="Times New Roman" w:hAnsi="Times New Roman" w:cs="Times New Roman"/>
        </w:rPr>
        <w:t>izorului de servicii.</w:t>
      </w:r>
    </w:p>
    <w:p w14:paraId="13BBE4F3" w14:textId="77777777" w:rsidR="00DA2365" w:rsidRPr="003F1354" w:rsidRDefault="00DA2365" w:rsidP="00DA2365">
      <w:pPr>
        <w:pStyle w:val="Bodytext21"/>
        <w:numPr>
          <w:ilvl w:val="0"/>
          <w:numId w:val="6"/>
        </w:numPr>
        <w:shd w:val="clear" w:color="auto" w:fill="auto"/>
        <w:tabs>
          <w:tab w:val="left" w:pos="448"/>
        </w:tabs>
        <w:spacing w:after="0" w:line="274" w:lineRule="exact"/>
        <w:ind w:firstLine="60"/>
        <w:jc w:val="both"/>
        <w:rPr>
          <w:rFonts w:ascii="Times New Roman" w:hAnsi="Times New Roman" w:cs="Times New Roman"/>
        </w:rPr>
      </w:pPr>
      <w:r w:rsidRPr="003F1354">
        <w:rPr>
          <w:rStyle w:val="Bodytext20"/>
          <w:rFonts w:ascii="Times New Roman" w:hAnsi="Times New Roman" w:cs="Times New Roman"/>
        </w:rPr>
        <w:t xml:space="preserve">Eventualele </w:t>
      </w:r>
      <w:proofErr w:type="spellStart"/>
      <w:r w:rsidRPr="003F1354">
        <w:rPr>
          <w:rStyle w:val="Bodytext20"/>
          <w:rFonts w:ascii="Times New Roman" w:hAnsi="Times New Roman" w:cs="Times New Roman"/>
        </w:rPr>
        <w:t>clarificari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asupra </w:t>
      </w:r>
      <w:proofErr w:type="spellStart"/>
      <w:r w:rsidRPr="003F1354">
        <w:rPr>
          <w:rStyle w:val="Bodytext20"/>
          <w:rFonts w:ascii="Times New Roman" w:hAnsi="Times New Roman" w:cs="Times New Roman"/>
        </w:rPr>
        <w:t>situa</w:t>
      </w:r>
      <w:r w:rsidR="00C85D5A" w:rsidRPr="003F1354">
        <w:rPr>
          <w:rStyle w:val="Bodytext20"/>
          <w:rFonts w:ascii="Times New Roman" w:hAnsi="Times New Roman" w:cs="Times New Roman"/>
        </w:rPr>
        <w:t>ti</w:t>
      </w:r>
      <w:r w:rsidRPr="003F1354">
        <w:rPr>
          <w:rStyle w:val="Bodytext20"/>
          <w:rFonts w:ascii="Times New Roman" w:hAnsi="Times New Roman" w:cs="Times New Roman"/>
        </w:rPr>
        <w:t>ei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prezentate in raportul financiar/centralizator vor fi solicitate in maxim 5 zile de la primirea facturii fiscal</w:t>
      </w:r>
      <w:r w:rsidR="00C85D5A" w:rsidRPr="003F1354">
        <w:rPr>
          <w:rStyle w:val="Bodytext20"/>
          <w:rFonts w:ascii="Times New Roman" w:hAnsi="Times New Roman" w:cs="Times New Roman"/>
        </w:rPr>
        <w:t xml:space="preserve">e, astfel </w:t>
      </w:r>
      <w:proofErr w:type="spellStart"/>
      <w:r w:rsidR="00C85D5A" w:rsidRPr="003F1354">
        <w:rPr>
          <w:rStyle w:val="Bodytext20"/>
          <w:rFonts w:ascii="Times New Roman" w:hAnsi="Times New Roman" w:cs="Times New Roman"/>
        </w:rPr>
        <w:t>incat</w:t>
      </w:r>
      <w:proofErr w:type="spellEnd"/>
      <w:r w:rsidR="00C85D5A" w:rsidRPr="003F1354">
        <w:rPr>
          <w:rStyle w:val="Bodytext20"/>
          <w:rFonts w:ascii="Times New Roman" w:hAnsi="Times New Roman" w:cs="Times New Roman"/>
        </w:rPr>
        <w:t xml:space="preserve"> sa nu fie </w:t>
      </w:r>
      <w:proofErr w:type="spellStart"/>
      <w:r w:rsidR="00C85D5A" w:rsidRPr="003F1354">
        <w:rPr>
          <w:rStyle w:val="Bodytext20"/>
          <w:rFonts w:ascii="Times New Roman" w:hAnsi="Times New Roman" w:cs="Times New Roman"/>
        </w:rPr>
        <w:t>depasi</w:t>
      </w:r>
      <w:r w:rsidRPr="003F1354">
        <w:rPr>
          <w:rStyle w:val="Bodytext20"/>
          <w:rFonts w:ascii="Times New Roman" w:hAnsi="Times New Roman" w:cs="Times New Roman"/>
        </w:rPr>
        <w:t>ta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data pana la care Achizitorul are </w:t>
      </w:r>
      <w:proofErr w:type="spellStart"/>
      <w:r w:rsidRPr="003F1354">
        <w:rPr>
          <w:rStyle w:val="Bodytext20"/>
          <w:rFonts w:ascii="Times New Roman" w:hAnsi="Times New Roman" w:cs="Times New Roman"/>
        </w:rPr>
        <w:t>obliga</w:t>
      </w:r>
      <w:r w:rsidR="00C85D5A" w:rsidRPr="003F1354">
        <w:rPr>
          <w:rStyle w:val="Bodytext20"/>
          <w:rFonts w:ascii="Times New Roman" w:hAnsi="Times New Roman" w:cs="Times New Roman"/>
        </w:rPr>
        <w:t>ti</w:t>
      </w:r>
      <w:r w:rsidRPr="003F1354">
        <w:rPr>
          <w:rStyle w:val="Bodytext20"/>
          <w:rFonts w:ascii="Times New Roman" w:hAnsi="Times New Roman" w:cs="Times New Roman"/>
        </w:rPr>
        <w:t>a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de a efectua plata.</w:t>
      </w:r>
    </w:p>
    <w:p w14:paraId="2A4AF20E" w14:textId="77777777" w:rsidR="00DA2365" w:rsidRPr="003F1354" w:rsidRDefault="00DA2365" w:rsidP="00DA2365">
      <w:pPr>
        <w:pStyle w:val="Bodytext21"/>
        <w:numPr>
          <w:ilvl w:val="0"/>
          <w:numId w:val="6"/>
        </w:numPr>
        <w:shd w:val="clear" w:color="auto" w:fill="auto"/>
        <w:tabs>
          <w:tab w:val="left" w:pos="448"/>
        </w:tabs>
        <w:spacing w:after="0" w:line="274" w:lineRule="exact"/>
        <w:ind w:firstLine="60"/>
        <w:jc w:val="both"/>
        <w:rPr>
          <w:rFonts w:ascii="Times New Roman" w:hAnsi="Times New Roman" w:cs="Times New Roman"/>
        </w:rPr>
      </w:pPr>
      <w:r w:rsidRPr="003F1354">
        <w:rPr>
          <w:rStyle w:val="Bodytext20"/>
          <w:rFonts w:ascii="Times New Roman" w:hAnsi="Times New Roman" w:cs="Times New Roman"/>
        </w:rPr>
        <w:t xml:space="preserve">Factura </w:t>
      </w:r>
      <w:proofErr w:type="spellStart"/>
      <w:r w:rsidRPr="003F1354">
        <w:rPr>
          <w:rStyle w:val="Bodytext20"/>
          <w:rFonts w:ascii="Times New Roman" w:hAnsi="Times New Roman" w:cs="Times New Roman"/>
        </w:rPr>
        <w:t>neinso</w:t>
      </w:r>
      <w:r w:rsidR="00C85D5A" w:rsidRPr="003F1354">
        <w:rPr>
          <w:rStyle w:val="Bodytext20"/>
          <w:rFonts w:ascii="Times New Roman" w:hAnsi="Times New Roman" w:cs="Times New Roman"/>
        </w:rPr>
        <w:t>ti</w:t>
      </w:r>
      <w:r w:rsidRPr="003F1354">
        <w:rPr>
          <w:rStyle w:val="Bodytext20"/>
          <w:rFonts w:ascii="Times New Roman" w:hAnsi="Times New Roman" w:cs="Times New Roman"/>
        </w:rPr>
        <w:t>ta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de raportul f</w:t>
      </w:r>
      <w:r w:rsidR="00C85D5A" w:rsidRPr="003F1354">
        <w:rPr>
          <w:rStyle w:val="Bodytext20"/>
          <w:rFonts w:ascii="Times New Roman" w:hAnsi="Times New Roman" w:cs="Times New Roman"/>
        </w:rPr>
        <w:t>in</w:t>
      </w:r>
      <w:r w:rsidRPr="003F1354">
        <w:rPr>
          <w:rStyle w:val="Bodytext20"/>
          <w:rFonts w:ascii="Times New Roman" w:hAnsi="Times New Roman" w:cs="Times New Roman"/>
        </w:rPr>
        <w:t>a</w:t>
      </w:r>
      <w:r w:rsidR="00C85D5A" w:rsidRPr="003F1354">
        <w:rPr>
          <w:rStyle w:val="Bodytext20"/>
          <w:rFonts w:ascii="Times New Roman" w:hAnsi="Times New Roman" w:cs="Times New Roman"/>
        </w:rPr>
        <w:t>n</w:t>
      </w:r>
      <w:r w:rsidRPr="003F1354">
        <w:rPr>
          <w:rStyle w:val="Bodytext20"/>
          <w:rFonts w:ascii="Times New Roman" w:hAnsi="Times New Roman" w:cs="Times New Roman"/>
        </w:rPr>
        <w:t>ciar/centralizato</w:t>
      </w:r>
      <w:r w:rsidR="00C85D5A" w:rsidRPr="003F1354">
        <w:rPr>
          <w:rStyle w:val="Bodytext20"/>
          <w:rFonts w:ascii="Times New Roman" w:hAnsi="Times New Roman" w:cs="Times New Roman"/>
        </w:rPr>
        <w:t xml:space="preserve">rul </w:t>
      </w:r>
      <w:proofErr w:type="spellStart"/>
      <w:r w:rsidR="00C85D5A" w:rsidRPr="003F1354">
        <w:rPr>
          <w:rStyle w:val="Bodytext20"/>
          <w:rFonts w:ascii="Times New Roman" w:hAnsi="Times New Roman" w:cs="Times New Roman"/>
        </w:rPr>
        <w:t>prevazut</w:t>
      </w:r>
      <w:proofErr w:type="spellEnd"/>
      <w:r w:rsidR="00C85D5A" w:rsidRPr="003F1354">
        <w:rPr>
          <w:rStyle w:val="Bodytext20"/>
          <w:rFonts w:ascii="Times New Roman" w:hAnsi="Times New Roman" w:cs="Times New Roman"/>
        </w:rPr>
        <w:t xml:space="preserve"> la alin. precedent</w:t>
      </w:r>
      <w:r w:rsidRPr="003F1354">
        <w:rPr>
          <w:rStyle w:val="Bodytext20"/>
          <w:rFonts w:ascii="Times New Roman" w:hAnsi="Times New Roman" w:cs="Times New Roman"/>
        </w:rPr>
        <w:t xml:space="preserve">, va fi </w:t>
      </w:r>
      <w:proofErr w:type="spellStart"/>
      <w:r w:rsidRPr="003F1354">
        <w:rPr>
          <w:rStyle w:val="Bodytext20"/>
          <w:rFonts w:ascii="Times New Roman" w:hAnsi="Times New Roman" w:cs="Times New Roman"/>
        </w:rPr>
        <w:t>retumata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</w:t>
      </w:r>
      <w:proofErr w:type="spellStart"/>
      <w:r w:rsidRPr="003F1354">
        <w:rPr>
          <w:rStyle w:val="Bodytext20"/>
          <w:rFonts w:ascii="Times New Roman" w:hAnsi="Times New Roman" w:cs="Times New Roman"/>
        </w:rPr>
        <w:t>Fumizorului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/Prestatorului, </w:t>
      </w:r>
      <w:proofErr w:type="spellStart"/>
      <w:r w:rsidRPr="003F1354">
        <w:rPr>
          <w:rStyle w:val="Bodytext20"/>
          <w:rFonts w:ascii="Times New Roman" w:hAnsi="Times New Roman" w:cs="Times New Roman"/>
        </w:rPr>
        <w:t>fara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a fi </w:t>
      </w:r>
      <w:proofErr w:type="spellStart"/>
      <w:r w:rsidRPr="003F1354">
        <w:rPr>
          <w:rStyle w:val="Bodytext20"/>
          <w:rFonts w:ascii="Times New Roman" w:hAnsi="Times New Roman" w:cs="Times New Roman"/>
        </w:rPr>
        <w:t>platita</w:t>
      </w:r>
      <w:proofErr w:type="spellEnd"/>
      <w:r w:rsidRPr="003F1354">
        <w:rPr>
          <w:rStyle w:val="Bodytext20"/>
          <w:rFonts w:ascii="Times New Roman" w:hAnsi="Times New Roman" w:cs="Times New Roman"/>
        </w:rPr>
        <w:t>.</w:t>
      </w:r>
    </w:p>
    <w:p w14:paraId="1834CA45" w14:textId="77777777" w:rsidR="00DA2365" w:rsidRPr="003F1354" w:rsidRDefault="00DA2365" w:rsidP="00DA2365">
      <w:pPr>
        <w:pStyle w:val="Bodytext21"/>
        <w:numPr>
          <w:ilvl w:val="0"/>
          <w:numId w:val="5"/>
        </w:numPr>
        <w:shd w:val="clear" w:color="auto" w:fill="auto"/>
        <w:tabs>
          <w:tab w:val="left" w:pos="511"/>
        </w:tabs>
        <w:spacing w:after="0" w:line="274" w:lineRule="exact"/>
        <w:ind w:firstLine="60"/>
        <w:jc w:val="both"/>
        <w:rPr>
          <w:rFonts w:ascii="Times New Roman" w:hAnsi="Times New Roman" w:cs="Times New Roman"/>
        </w:rPr>
      </w:pPr>
      <w:r w:rsidRPr="003F1354">
        <w:rPr>
          <w:rStyle w:val="Bodytext20"/>
          <w:rFonts w:ascii="Times New Roman" w:hAnsi="Times New Roman" w:cs="Times New Roman"/>
        </w:rPr>
        <w:t xml:space="preserve">In </w:t>
      </w:r>
      <w:proofErr w:type="spellStart"/>
      <w:r w:rsidRPr="003F1354">
        <w:rPr>
          <w:rStyle w:val="Bodytext20"/>
          <w:rFonts w:ascii="Times New Roman" w:hAnsi="Times New Roman" w:cs="Times New Roman"/>
        </w:rPr>
        <w:t>situatia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in care </w:t>
      </w:r>
      <w:proofErr w:type="spellStart"/>
      <w:r w:rsidRPr="003F1354">
        <w:rPr>
          <w:rStyle w:val="Bodytext20"/>
          <w:rFonts w:ascii="Times New Roman" w:hAnsi="Times New Roman" w:cs="Times New Roman"/>
        </w:rPr>
        <w:t>Fumizorul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/Prestatorul nu transmite Achizitorului factura fiscala in termenul </w:t>
      </w:r>
      <w:proofErr w:type="spellStart"/>
      <w:r w:rsidRPr="003F1354">
        <w:rPr>
          <w:rStyle w:val="Bodytext20"/>
          <w:rFonts w:ascii="Times New Roman" w:hAnsi="Times New Roman" w:cs="Times New Roman"/>
        </w:rPr>
        <w:t>prevazut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la </w:t>
      </w:r>
      <w:proofErr w:type="spellStart"/>
      <w:r w:rsidRPr="003F1354">
        <w:rPr>
          <w:rStyle w:val="Bodytext20"/>
          <w:rFonts w:ascii="Times New Roman" w:hAnsi="Times New Roman" w:cs="Times New Roman"/>
        </w:rPr>
        <w:t>pet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. 5.2.(1), Achizitorul va efectua plata </w:t>
      </w:r>
      <w:proofErr w:type="spellStart"/>
      <w:r w:rsidRPr="003F1354">
        <w:rPr>
          <w:rStyle w:val="Bodytext20"/>
          <w:rFonts w:ascii="Times New Roman" w:hAnsi="Times New Roman" w:cs="Times New Roman"/>
        </w:rPr>
        <w:t>dupa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data de 20 a lunii </w:t>
      </w:r>
      <w:proofErr w:type="spellStart"/>
      <w:r w:rsidRPr="003F1354">
        <w:rPr>
          <w:rStyle w:val="Bodytext20"/>
          <w:rFonts w:ascii="Times New Roman" w:hAnsi="Times New Roman" w:cs="Times New Roman"/>
        </w:rPr>
        <w:t>urmatoare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</w:t>
      </w:r>
      <w:proofErr w:type="spellStart"/>
      <w:r w:rsidRPr="003F1354">
        <w:rPr>
          <w:rStyle w:val="Bodytext20"/>
          <w:rFonts w:ascii="Times New Roman" w:hAnsi="Times New Roman" w:cs="Times New Roman"/>
        </w:rPr>
        <w:t>primirij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facturii.</w:t>
      </w:r>
    </w:p>
    <w:p w14:paraId="3C4081F9" w14:textId="77777777" w:rsidR="00DA2365" w:rsidRPr="003F1354" w:rsidRDefault="00DA2365" w:rsidP="00DA2365">
      <w:pPr>
        <w:pStyle w:val="Bodytext21"/>
        <w:numPr>
          <w:ilvl w:val="0"/>
          <w:numId w:val="5"/>
        </w:numPr>
        <w:shd w:val="clear" w:color="auto" w:fill="auto"/>
        <w:tabs>
          <w:tab w:val="left" w:pos="552"/>
        </w:tabs>
        <w:spacing w:after="0" w:line="274" w:lineRule="exact"/>
        <w:ind w:firstLine="60"/>
        <w:jc w:val="both"/>
        <w:rPr>
          <w:rFonts w:ascii="Times New Roman" w:hAnsi="Times New Roman" w:cs="Times New Roman"/>
        </w:rPr>
      </w:pPr>
      <w:r w:rsidRPr="003F1354">
        <w:rPr>
          <w:rStyle w:val="Bodytext20"/>
          <w:rFonts w:ascii="Times New Roman" w:hAnsi="Times New Roman" w:cs="Times New Roman"/>
        </w:rPr>
        <w:t>Achizito</w:t>
      </w:r>
      <w:r w:rsidR="00C85D5A" w:rsidRPr="003F1354">
        <w:rPr>
          <w:rStyle w:val="Bodytext20"/>
          <w:rFonts w:ascii="Times New Roman" w:hAnsi="Times New Roman" w:cs="Times New Roman"/>
        </w:rPr>
        <w:t>ru</w:t>
      </w:r>
      <w:r w:rsidRPr="003F1354">
        <w:rPr>
          <w:rStyle w:val="Bodytext20"/>
          <w:rFonts w:ascii="Times New Roman" w:hAnsi="Times New Roman" w:cs="Times New Roman"/>
        </w:rPr>
        <w:t xml:space="preserve">l va verifica </w:t>
      </w:r>
      <w:proofErr w:type="spellStart"/>
      <w:r w:rsidRPr="003F1354">
        <w:rPr>
          <w:rStyle w:val="Bodytext20"/>
          <w:rFonts w:ascii="Times New Roman" w:hAnsi="Times New Roman" w:cs="Times New Roman"/>
        </w:rPr>
        <w:t>indeplinirea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indicatorilor de monitorizare trimestrial.</w:t>
      </w:r>
    </w:p>
    <w:p w14:paraId="11C6FD2F" w14:textId="77777777" w:rsidR="00DA2365" w:rsidRPr="003F1354" w:rsidRDefault="00DA2365" w:rsidP="00DA2365">
      <w:pPr>
        <w:pStyle w:val="Bodytext21"/>
        <w:numPr>
          <w:ilvl w:val="0"/>
          <w:numId w:val="5"/>
        </w:numPr>
        <w:shd w:val="clear" w:color="auto" w:fill="auto"/>
        <w:tabs>
          <w:tab w:val="left" w:pos="497"/>
        </w:tabs>
        <w:spacing w:after="0" w:line="274" w:lineRule="exact"/>
        <w:ind w:firstLine="60"/>
        <w:jc w:val="both"/>
        <w:rPr>
          <w:rFonts w:ascii="Times New Roman" w:hAnsi="Times New Roman" w:cs="Times New Roman"/>
        </w:rPr>
      </w:pPr>
      <w:r w:rsidRPr="003F1354">
        <w:rPr>
          <w:rStyle w:val="Bodytext20"/>
          <w:rFonts w:ascii="Times New Roman" w:hAnsi="Times New Roman" w:cs="Times New Roman"/>
        </w:rPr>
        <w:t xml:space="preserve">Autoritatea contractanta, prin </w:t>
      </w:r>
      <w:proofErr w:type="spellStart"/>
      <w:r w:rsidRPr="003F1354">
        <w:rPr>
          <w:rStyle w:val="Bodytext20"/>
          <w:rFonts w:ascii="Times New Roman" w:hAnsi="Times New Roman" w:cs="Times New Roman"/>
        </w:rPr>
        <w:t>speciali</w:t>
      </w:r>
      <w:r w:rsidR="00C85D5A" w:rsidRPr="003F1354">
        <w:rPr>
          <w:rStyle w:val="Bodytext20"/>
          <w:rFonts w:ascii="Times New Roman" w:hAnsi="Times New Roman" w:cs="Times New Roman"/>
        </w:rPr>
        <w:t>s</w:t>
      </w:r>
      <w:r w:rsidRPr="003F1354">
        <w:rPr>
          <w:rStyle w:val="Bodytext20"/>
          <w:rFonts w:ascii="Times New Roman" w:hAnsi="Times New Roman" w:cs="Times New Roman"/>
        </w:rPr>
        <w:t>tii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</w:t>
      </w:r>
      <w:proofErr w:type="spellStart"/>
      <w:r w:rsidRPr="003F1354">
        <w:rPr>
          <w:rStyle w:val="Bodytext20"/>
          <w:rFonts w:ascii="Times New Roman" w:hAnsi="Times New Roman" w:cs="Times New Roman"/>
        </w:rPr>
        <w:t>desemna</w:t>
      </w:r>
      <w:r w:rsidR="00C85D5A" w:rsidRPr="003F1354">
        <w:rPr>
          <w:rStyle w:val="Bodytext20"/>
          <w:rFonts w:ascii="Times New Roman" w:hAnsi="Times New Roman" w:cs="Times New Roman"/>
        </w:rPr>
        <w:t>ti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, va </w:t>
      </w:r>
      <w:r w:rsidR="00C85D5A" w:rsidRPr="003F1354">
        <w:rPr>
          <w:rStyle w:val="Bodytext20"/>
          <w:rFonts w:ascii="Times New Roman" w:hAnsi="Times New Roman" w:cs="Times New Roman"/>
        </w:rPr>
        <w:t>stabili gradul de conformitate si</w:t>
      </w:r>
      <w:r w:rsidRPr="003F1354">
        <w:rPr>
          <w:rStyle w:val="Bodytext20"/>
          <w:rFonts w:ascii="Times New Roman" w:hAnsi="Times New Roman" w:cs="Times New Roman"/>
        </w:rPr>
        <w:t xml:space="preserve"> de </w:t>
      </w:r>
      <w:proofErr w:type="spellStart"/>
      <w:r w:rsidRPr="003F1354">
        <w:rPr>
          <w:rStyle w:val="Bodytext20"/>
          <w:rFonts w:ascii="Times New Roman" w:hAnsi="Times New Roman" w:cs="Times New Roman"/>
        </w:rPr>
        <w:t>indeplinire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a angajamentelor contractate prin indicatorii </w:t>
      </w:r>
      <w:proofErr w:type="spellStart"/>
      <w:r w:rsidRPr="003F1354">
        <w:rPr>
          <w:rStyle w:val="Bodytext20"/>
          <w:rFonts w:ascii="Times New Roman" w:hAnsi="Times New Roman" w:cs="Times New Roman"/>
        </w:rPr>
        <w:t>prevazu</w:t>
      </w:r>
      <w:r w:rsidR="00C85D5A" w:rsidRPr="003F1354">
        <w:rPr>
          <w:rStyle w:val="Bodytext20"/>
          <w:rFonts w:ascii="Times New Roman" w:hAnsi="Times New Roman" w:cs="Times New Roman"/>
        </w:rPr>
        <w:t>ti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in caietul de sarcini </w:t>
      </w:r>
      <w:r w:rsidR="00C85D5A" w:rsidRPr="003F1354">
        <w:rPr>
          <w:rStyle w:val="Bodytext20"/>
          <w:rFonts w:ascii="Times New Roman" w:hAnsi="Times New Roman" w:cs="Times New Roman"/>
        </w:rPr>
        <w:t>si</w:t>
      </w:r>
      <w:r w:rsidRPr="003F1354">
        <w:rPr>
          <w:rStyle w:val="Bodytext20"/>
          <w:rFonts w:ascii="Times New Roman" w:hAnsi="Times New Roman" w:cs="Times New Roman"/>
        </w:rPr>
        <w:t xml:space="preserve"> va determina gradul de </w:t>
      </w:r>
      <w:proofErr w:type="spellStart"/>
      <w:r w:rsidRPr="003F1354">
        <w:rPr>
          <w:rStyle w:val="Bodytext20"/>
          <w:rFonts w:ascii="Times New Roman" w:hAnsi="Times New Roman" w:cs="Times New Roman"/>
        </w:rPr>
        <w:t>indeplinire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a acestora.</w:t>
      </w:r>
    </w:p>
    <w:p w14:paraId="19EBB1BE" w14:textId="77777777" w:rsidR="00DA2365" w:rsidRPr="009E3F3B" w:rsidRDefault="00DA2365" w:rsidP="00DA2365">
      <w:pPr>
        <w:pStyle w:val="Bodytext21"/>
        <w:numPr>
          <w:ilvl w:val="0"/>
          <w:numId w:val="5"/>
        </w:numPr>
        <w:shd w:val="clear" w:color="auto" w:fill="auto"/>
        <w:tabs>
          <w:tab w:val="left" w:pos="502"/>
        </w:tabs>
        <w:spacing w:after="283" w:line="274" w:lineRule="exact"/>
        <w:ind w:firstLine="60"/>
        <w:jc w:val="both"/>
        <w:rPr>
          <w:rStyle w:val="Bodytext20"/>
          <w:rFonts w:ascii="Times New Roman" w:hAnsi="Times New Roman" w:cs="Times New Roman"/>
          <w:color w:val="auto"/>
          <w:shd w:val="clear" w:color="auto" w:fill="auto"/>
        </w:rPr>
      </w:pPr>
      <w:r w:rsidRPr="003F1354">
        <w:rPr>
          <w:rStyle w:val="Bodytext20"/>
          <w:rFonts w:ascii="Times New Roman" w:hAnsi="Times New Roman" w:cs="Times New Roman"/>
        </w:rPr>
        <w:t xml:space="preserve">In </w:t>
      </w:r>
      <w:proofErr w:type="spellStart"/>
      <w:r w:rsidRPr="003F1354">
        <w:rPr>
          <w:rStyle w:val="Bodytext20"/>
          <w:rFonts w:ascii="Times New Roman" w:hAnsi="Times New Roman" w:cs="Times New Roman"/>
        </w:rPr>
        <w:t>situa</w:t>
      </w:r>
      <w:r w:rsidR="00C85D5A" w:rsidRPr="003F1354">
        <w:rPr>
          <w:rStyle w:val="Bodytext20"/>
          <w:rFonts w:ascii="Times New Roman" w:hAnsi="Times New Roman" w:cs="Times New Roman"/>
        </w:rPr>
        <w:t>ti</w:t>
      </w:r>
      <w:r w:rsidRPr="003F1354">
        <w:rPr>
          <w:rStyle w:val="Bodytext20"/>
          <w:rFonts w:ascii="Times New Roman" w:hAnsi="Times New Roman" w:cs="Times New Roman"/>
        </w:rPr>
        <w:t>a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</w:t>
      </w:r>
      <w:proofErr w:type="spellStart"/>
      <w:r w:rsidRPr="003F1354">
        <w:rPr>
          <w:rStyle w:val="Bodytext20"/>
          <w:rFonts w:ascii="Times New Roman" w:hAnsi="Times New Roman" w:cs="Times New Roman"/>
        </w:rPr>
        <w:t>neindeplinirii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gradului de conformitate </w:t>
      </w:r>
      <w:r w:rsidR="00C85D5A" w:rsidRPr="003F1354">
        <w:rPr>
          <w:rStyle w:val="Bodytext20"/>
          <w:rFonts w:ascii="Times New Roman" w:hAnsi="Times New Roman" w:cs="Times New Roman"/>
        </w:rPr>
        <w:t xml:space="preserve">si </w:t>
      </w:r>
      <w:r w:rsidRPr="003F1354">
        <w:rPr>
          <w:rStyle w:val="Bodytext20"/>
          <w:rFonts w:ascii="Times New Roman" w:hAnsi="Times New Roman" w:cs="Times New Roman"/>
        </w:rPr>
        <w:t xml:space="preserve">de </w:t>
      </w:r>
      <w:proofErr w:type="spellStart"/>
      <w:r w:rsidRPr="003F1354">
        <w:rPr>
          <w:rStyle w:val="Bodytext20"/>
          <w:rFonts w:ascii="Times New Roman" w:hAnsi="Times New Roman" w:cs="Times New Roman"/>
        </w:rPr>
        <w:t>indeplinire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a angajamentelor contractate prin indicatorii </w:t>
      </w:r>
      <w:proofErr w:type="spellStart"/>
      <w:r w:rsidRPr="003F1354">
        <w:rPr>
          <w:rStyle w:val="Bodytext20"/>
          <w:rFonts w:ascii="Times New Roman" w:hAnsi="Times New Roman" w:cs="Times New Roman"/>
        </w:rPr>
        <w:t>prevazu</w:t>
      </w:r>
      <w:r w:rsidR="00C85D5A" w:rsidRPr="003F1354">
        <w:rPr>
          <w:rStyle w:val="Bodytext20"/>
          <w:rFonts w:ascii="Times New Roman" w:hAnsi="Times New Roman" w:cs="Times New Roman"/>
        </w:rPr>
        <w:t>ti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in caietul de sarcini, se va proceda la diminuarea contravalorii facturii, ca </w:t>
      </w:r>
      <w:r w:rsidRPr="003F1354">
        <w:rPr>
          <w:rStyle w:val="Bodytext22"/>
          <w:rFonts w:ascii="Times New Roman" w:hAnsi="Times New Roman" w:cs="Times New Roman"/>
        </w:rPr>
        <w:t>penalitate</w:t>
      </w:r>
      <w:r w:rsidRPr="003F1354">
        <w:rPr>
          <w:rStyle w:val="Bodytext20"/>
          <w:rFonts w:ascii="Times New Roman" w:hAnsi="Times New Roman" w:cs="Times New Roman"/>
        </w:rPr>
        <w:t xml:space="preserve">. potrivit gradului de realizare a </w:t>
      </w:r>
      <w:proofErr w:type="spellStart"/>
      <w:r w:rsidRPr="003F1354">
        <w:rPr>
          <w:rStyle w:val="Bodytext20"/>
          <w:rFonts w:ascii="Times New Roman" w:hAnsi="Times New Roman" w:cs="Times New Roman"/>
        </w:rPr>
        <w:t>fiecarui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indicator lunar. Pentru fiecare indicator lunar realizat </w:t>
      </w:r>
      <w:r w:rsidRPr="003F1354">
        <w:rPr>
          <w:rStyle w:val="Bodytext20"/>
          <w:rFonts w:ascii="Times New Roman" w:hAnsi="Times New Roman" w:cs="Times New Roman"/>
        </w:rPr>
        <w:lastRenderedPageBreak/>
        <w:t>intre 95%</w:t>
      </w:r>
      <w:r w:rsidR="0018354B">
        <w:rPr>
          <w:rStyle w:val="Bodytext20"/>
          <w:rFonts w:ascii="Times New Roman" w:hAnsi="Times New Roman" w:cs="Times New Roman"/>
        </w:rPr>
        <w:t xml:space="preserve"> </w:t>
      </w:r>
      <w:r w:rsidRPr="003F1354">
        <w:rPr>
          <w:rStyle w:val="Bodytext20"/>
          <w:rFonts w:ascii="Times New Roman" w:hAnsi="Times New Roman" w:cs="Times New Roman"/>
        </w:rPr>
        <w:t xml:space="preserve"> </w:t>
      </w:r>
      <w:r w:rsidR="00C85D5A" w:rsidRPr="003F1354">
        <w:rPr>
          <w:rStyle w:val="Bodytext20"/>
          <w:rFonts w:ascii="Times New Roman" w:hAnsi="Times New Roman" w:cs="Times New Roman"/>
        </w:rPr>
        <w:t>s</w:t>
      </w:r>
      <w:r w:rsidRPr="003F1354">
        <w:rPr>
          <w:rStyle w:val="Bodytext20"/>
          <w:rFonts w:ascii="Times New Roman" w:hAnsi="Times New Roman" w:cs="Times New Roman"/>
        </w:rPr>
        <w:t>i</w:t>
      </w:r>
      <w:r w:rsidR="00C85D5A" w:rsidRPr="003F1354">
        <w:rPr>
          <w:rStyle w:val="Bodytext20"/>
          <w:rFonts w:ascii="Times New Roman" w:hAnsi="Times New Roman" w:cs="Times New Roman"/>
        </w:rPr>
        <w:t xml:space="preserve"> </w:t>
      </w:r>
      <w:r w:rsidRPr="003F1354">
        <w:rPr>
          <w:rStyle w:val="Bodytext20"/>
          <w:rFonts w:ascii="Times New Roman" w:hAnsi="Times New Roman" w:cs="Times New Roman"/>
        </w:rPr>
        <w:t xml:space="preserve"> 85 %, procentul de penalitate este de 5 %/indicator nerealizat/luna din </w:t>
      </w:r>
      <w:proofErr w:type="spellStart"/>
      <w:r w:rsidRPr="003F1354">
        <w:rPr>
          <w:rStyle w:val="Bodytext20"/>
          <w:rFonts w:ascii="Times New Roman" w:hAnsi="Times New Roman" w:cs="Times New Roman"/>
        </w:rPr>
        <w:t>pre</w:t>
      </w:r>
      <w:r w:rsidR="00C85D5A" w:rsidRPr="003F1354">
        <w:rPr>
          <w:rStyle w:val="Bodytext20"/>
          <w:rFonts w:ascii="Times New Roman" w:hAnsi="Times New Roman" w:cs="Times New Roman"/>
        </w:rPr>
        <w:t>tu</w:t>
      </w:r>
      <w:r w:rsidRPr="003F1354">
        <w:rPr>
          <w:rStyle w:val="Bodytext20"/>
          <w:rFonts w:ascii="Times New Roman" w:hAnsi="Times New Roman" w:cs="Times New Roman"/>
        </w:rPr>
        <w:t>l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contractat, pana la </w:t>
      </w:r>
      <w:proofErr w:type="spellStart"/>
      <w:r w:rsidRPr="003F1354">
        <w:rPr>
          <w:rStyle w:val="Bodytext20"/>
          <w:rFonts w:ascii="Times New Roman" w:hAnsi="Times New Roman" w:cs="Times New Roman"/>
        </w:rPr>
        <w:t>indeplin</w:t>
      </w:r>
      <w:r w:rsidR="00215292">
        <w:rPr>
          <w:rStyle w:val="Bodytext20"/>
          <w:rFonts w:ascii="Times New Roman" w:hAnsi="Times New Roman" w:cs="Times New Roman"/>
        </w:rPr>
        <w:t>irea</w:t>
      </w:r>
      <w:proofErr w:type="spellEnd"/>
      <w:r w:rsidR="00215292">
        <w:rPr>
          <w:rStyle w:val="Bodytext20"/>
          <w:rFonts w:ascii="Times New Roman" w:hAnsi="Times New Roman" w:cs="Times New Roman"/>
        </w:rPr>
        <w:t xml:space="preserve"> </w:t>
      </w:r>
      <w:proofErr w:type="spellStart"/>
      <w:r w:rsidR="00215292">
        <w:rPr>
          <w:rStyle w:val="Bodytext20"/>
          <w:rFonts w:ascii="Times New Roman" w:hAnsi="Times New Roman" w:cs="Times New Roman"/>
        </w:rPr>
        <w:t>corespunzatoare</w:t>
      </w:r>
      <w:proofErr w:type="spellEnd"/>
      <w:r w:rsidR="00215292">
        <w:rPr>
          <w:rStyle w:val="Bodytext20"/>
          <w:rFonts w:ascii="Times New Roman" w:hAnsi="Times New Roman" w:cs="Times New Roman"/>
        </w:rPr>
        <w:t xml:space="preserve"> a indicatoru</w:t>
      </w:r>
      <w:r w:rsidRPr="003F1354">
        <w:rPr>
          <w:rStyle w:val="Bodytext20"/>
          <w:rFonts w:ascii="Times New Roman" w:hAnsi="Times New Roman" w:cs="Times New Roman"/>
        </w:rPr>
        <w:t xml:space="preserve">lui, constatata la monitorizarea trimestriala imediat </w:t>
      </w:r>
      <w:proofErr w:type="spellStart"/>
      <w:r w:rsidRPr="003F1354">
        <w:rPr>
          <w:rStyle w:val="Bodytext20"/>
          <w:rFonts w:ascii="Times New Roman" w:hAnsi="Times New Roman" w:cs="Times New Roman"/>
        </w:rPr>
        <w:t>urmatoare</w:t>
      </w:r>
      <w:proofErr w:type="spellEnd"/>
      <w:r w:rsidRPr="003F1354">
        <w:rPr>
          <w:rStyle w:val="Bodytext20"/>
          <w:rFonts w:ascii="Times New Roman" w:hAnsi="Times New Roman" w:cs="Times New Roman"/>
        </w:rPr>
        <w:t>.</w:t>
      </w:r>
    </w:p>
    <w:p w14:paraId="020E8C4F" w14:textId="77777777" w:rsidR="00DA2365" w:rsidRPr="003F1354" w:rsidRDefault="00DA2365" w:rsidP="00DA2365">
      <w:pPr>
        <w:pStyle w:val="Bodytext61"/>
        <w:shd w:val="clear" w:color="auto" w:fill="auto"/>
        <w:spacing w:before="0" w:line="220" w:lineRule="exact"/>
        <w:ind w:firstLine="60"/>
        <w:jc w:val="both"/>
        <w:rPr>
          <w:rFonts w:ascii="Times New Roman" w:hAnsi="Times New Roman" w:cs="Times New Roman"/>
        </w:rPr>
      </w:pPr>
      <w:r w:rsidRPr="003F1354">
        <w:rPr>
          <w:rStyle w:val="Bodytext60"/>
          <w:rFonts w:ascii="Times New Roman" w:hAnsi="Times New Roman" w:cs="Times New Roman"/>
          <w:b/>
          <w:bCs/>
        </w:rPr>
        <w:t xml:space="preserve">Art.6. </w:t>
      </w:r>
      <w:r w:rsidRPr="003F1354">
        <w:rPr>
          <w:rStyle w:val="Bodytext62"/>
          <w:rFonts w:ascii="Times New Roman" w:hAnsi="Times New Roman" w:cs="Times New Roman"/>
          <w:b/>
          <w:bCs/>
        </w:rPr>
        <w:t>Durata contractului</w:t>
      </w:r>
      <w:r w:rsidRPr="003F1354">
        <w:rPr>
          <w:rStyle w:val="Bodytext60"/>
          <w:rFonts w:ascii="Times New Roman" w:hAnsi="Times New Roman" w:cs="Times New Roman"/>
          <w:b/>
          <w:bCs/>
        </w:rPr>
        <w:t>:</w:t>
      </w:r>
    </w:p>
    <w:p w14:paraId="032974B7" w14:textId="4112EFAB" w:rsidR="00DA2365" w:rsidRPr="00F326DE" w:rsidRDefault="00DA2365" w:rsidP="00DA2365">
      <w:pPr>
        <w:pStyle w:val="Bodytext21"/>
        <w:numPr>
          <w:ilvl w:val="1"/>
          <w:numId w:val="5"/>
        </w:numPr>
        <w:shd w:val="clear" w:color="auto" w:fill="auto"/>
        <w:tabs>
          <w:tab w:val="left" w:pos="552"/>
        </w:tabs>
        <w:spacing w:after="0" w:line="278" w:lineRule="exact"/>
        <w:ind w:firstLine="60"/>
        <w:jc w:val="both"/>
        <w:rPr>
          <w:rStyle w:val="Bodytext20"/>
          <w:rFonts w:ascii="Times New Roman" w:hAnsi="Times New Roman" w:cs="Times New Roman"/>
          <w:color w:val="auto"/>
          <w:shd w:val="clear" w:color="auto" w:fill="auto"/>
        </w:rPr>
      </w:pPr>
      <w:r w:rsidRPr="003F1354">
        <w:rPr>
          <w:rStyle w:val="Bodytext20"/>
          <w:rFonts w:ascii="Times New Roman" w:hAnsi="Times New Roman" w:cs="Times New Roman"/>
        </w:rPr>
        <w:t xml:space="preserve">Durata prezentului contract este de </w:t>
      </w:r>
      <w:r w:rsidR="00CC6591">
        <w:rPr>
          <w:rStyle w:val="Bodytext20"/>
          <w:rFonts w:ascii="Times New Roman" w:hAnsi="Times New Roman" w:cs="Times New Roman"/>
          <w:b/>
        </w:rPr>
        <w:t>10 luni</w:t>
      </w:r>
      <w:r w:rsidRPr="003F1354">
        <w:rPr>
          <w:rStyle w:val="Bodytext20"/>
          <w:rFonts w:ascii="Times New Roman" w:hAnsi="Times New Roman" w:cs="Times New Roman"/>
        </w:rPr>
        <w:t xml:space="preserve"> (3</w:t>
      </w:r>
      <w:r w:rsidR="00CC6591">
        <w:rPr>
          <w:rStyle w:val="Bodytext20"/>
          <w:rFonts w:ascii="Times New Roman" w:hAnsi="Times New Roman" w:cs="Times New Roman"/>
        </w:rPr>
        <w:t>06</w:t>
      </w:r>
      <w:r w:rsidRPr="003F1354">
        <w:rPr>
          <w:rStyle w:val="Bodytext20"/>
          <w:rFonts w:ascii="Times New Roman" w:hAnsi="Times New Roman" w:cs="Times New Roman"/>
        </w:rPr>
        <w:t xml:space="preserve"> de </w:t>
      </w:r>
      <w:r w:rsidR="00CC6591">
        <w:rPr>
          <w:rStyle w:val="Bodytext20"/>
          <w:rFonts w:ascii="Times New Roman" w:hAnsi="Times New Roman" w:cs="Times New Roman"/>
        </w:rPr>
        <w:t>zile</w:t>
      </w:r>
      <w:r w:rsidRPr="003F1354">
        <w:rPr>
          <w:rStyle w:val="Bodytext20"/>
          <w:rFonts w:ascii="Times New Roman" w:hAnsi="Times New Roman" w:cs="Times New Roman"/>
        </w:rPr>
        <w:t xml:space="preserve">), termen calculat de la data </w:t>
      </w:r>
      <w:proofErr w:type="spellStart"/>
      <w:r w:rsidRPr="003F1354">
        <w:rPr>
          <w:rStyle w:val="Bodytext20"/>
          <w:rFonts w:ascii="Times New Roman" w:hAnsi="Times New Roman" w:cs="Times New Roman"/>
        </w:rPr>
        <w:t>incheierii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lui.</w:t>
      </w:r>
    </w:p>
    <w:p w14:paraId="686F44EE" w14:textId="7D52075F" w:rsidR="00DA2365" w:rsidRPr="00F326DE" w:rsidRDefault="00F326DE" w:rsidP="00F326DE">
      <w:pPr>
        <w:pStyle w:val="DefaultText"/>
        <w:jc w:val="both"/>
        <w:rPr>
          <w:bCs/>
          <w:spacing w:val="-2"/>
          <w:szCs w:val="24"/>
          <w:lang w:val="en-US"/>
        </w:rPr>
      </w:pPr>
      <w:r>
        <w:rPr>
          <w:bCs/>
          <w:spacing w:val="-2"/>
          <w:szCs w:val="24"/>
          <w:lang w:val="en-US"/>
        </w:rPr>
        <w:t xml:space="preserve"> 6.</w:t>
      </w:r>
      <w:r w:rsidRPr="00F326DE">
        <w:rPr>
          <w:bCs/>
          <w:spacing w:val="-2"/>
          <w:sz w:val="22"/>
          <w:szCs w:val="22"/>
          <w:lang w:val="en-US"/>
        </w:rPr>
        <w:t xml:space="preserve">2  </w:t>
      </w:r>
      <w:r>
        <w:rPr>
          <w:bCs/>
          <w:spacing w:val="-2"/>
          <w:sz w:val="22"/>
          <w:szCs w:val="22"/>
          <w:lang w:val="en-US"/>
        </w:rPr>
        <w:t xml:space="preserve"> </w:t>
      </w:r>
      <w:proofErr w:type="spellStart"/>
      <w:r w:rsidRPr="00F326DE">
        <w:rPr>
          <w:bCs/>
          <w:spacing w:val="-2"/>
          <w:sz w:val="22"/>
          <w:szCs w:val="22"/>
          <w:lang w:val="en-US"/>
        </w:rPr>
        <w:t>Achizitorul</w:t>
      </w:r>
      <w:proofErr w:type="spellEnd"/>
      <w:r w:rsidRPr="00F326DE">
        <w:rPr>
          <w:bCs/>
          <w:spacing w:val="-2"/>
          <w:sz w:val="22"/>
          <w:szCs w:val="22"/>
          <w:lang w:val="en-US"/>
        </w:rPr>
        <w:t xml:space="preserve"> </w:t>
      </w:r>
      <w:proofErr w:type="spellStart"/>
      <w:r w:rsidRPr="00F326DE">
        <w:rPr>
          <w:bCs/>
          <w:spacing w:val="-2"/>
          <w:sz w:val="22"/>
          <w:szCs w:val="22"/>
          <w:lang w:val="en-US"/>
        </w:rPr>
        <w:t>își</w:t>
      </w:r>
      <w:proofErr w:type="spellEnd"/>
      <w:r w:rsidRPr="00F326DE">
        <w:rPr>
          <w:bCs/>
          <w:spacing w:val="-2"/>
          <w:sz w:val="22"/>
          <w:szCs w:val="22"/>
          <w:lang w:val="en-US"/>
        </w:rPr>
        <w:t xml:space="preserve"> </w:t>
      </w:r>
      <w:proofErr w:type="spellStart"/>
      <w:r w:rsidRPr="00F326DE">
        <w:rPr>
          <w:bCs/>
          <w:spacing w:val="-2"/>
          <w:sz w:val="22"/>
          <w:szCs w:val="22"/>
          <w:lang w:val="en-US"/>
        </w:rPr>
        <w:t>rezervă</w:t>
      </w:r>
      <w:proofErr w:type="spellEnd"/>
      <w:r w:rsidRPr="00F326DE">
        <w:rPr>
          <w:bCs/>
          <w:spacing w:val="-2"/>
          <w:sz w:val="22"/>
          <w:szCs w:val="22"/>
          <w:lang w:val="en-US"/>
        </w:rPr>
        <w:t xml:space="preserve"> </w:t>
      </w:r>
      <w:proofErr w:type="spellStart"/>
      <w:r w:rsidRPr="00F326DE">
        <w:rPr>
          <w:bCs/>
          <w:spacing w:val="-2"/>
          <w:sz w:val="22"/>
          <w:szCs w:val="22"/>
          <w:lang w:val="en-US"/>
        </w:rPr>
        <w:t>dreptul</w:t>
      </w:r>
      <w:proofErr w:type="spellEnd"/>
      <w:r w:rsidRPr="00F326DE">
        <w:rPr>
          <w:bCs/>
          <w:spacing w:val="-2"/>
          <w:sz w:val="22"/>
          <w:szCs w:val="22"/>
          <w:lang w:val="en-US"/>
        </w:rPr>
        <w:t xml:space="preserve"> de a </w:t>
      </w:r>
      <w:proofErr w:type="spellStart"/>
      <w:r w:rsidRPr="00F326DE">
        <w:rPr>
          <w:bCs/>
          <w:spacing w:val="-2"/>
          <w:sz w:val="22"/>
          <w:szCs w:val="22"/>
          <w:lang w:val="en-US"/>
        </w:rPr>
        <w:t>suplimenta</w:t>
      </w:r>
      <w:proofErr w:type="spellEnd"/>
      <w:r w:rsidRPr="00F326DE">
        <w:rPr>
          <w:bCs/>
          <w:spacing w:val="-2"/>
          <w:sz w:val="22"/>
          <w:szCs w:val="22"/>
          <w:lang w:val="en-US"/>
        </w:rPr>
        <w:t xml:space="preserve"> </w:t>
      </w:r>
      <w:proofErr w:type="spellStart"/>
      <w:r w:rsidRPr="00F326DE">
        <w:rPr>
          <w:bCs/>
          <w:spacing w:val="-2"/>
          <w:sz w:val="22"/>
          <w:szCs w:val="22"/>
          <w:lang w:val="en-US"/>
        </w:rPr>
        <w:t>obiectul</w:t>
      </w:r>
      <w:proofErr w:type="spellEnd"/>
      <w:r w:rsidRPr="00F326DE">
        <w:rPr>
          <w:bCs/>
          <w:spacing w:val="-2"/>
          <w:sz w:val="22"/>
          <w:szCs w:val="22"/>
          <w:lang w:val="en-US"/>
        </w:rPr>
        <w:t xml:space="preserve"> </w:t>
      </w:r>
      <w:proofErr w:type="spellStart"/>
      <w:r w:rsidRPr="00F326DE">
        <w:rPr>
          <w:bCs/>
          <w:spacing w:val="-2"/>
          <w:sz w:val="22"/>
          <w:szCs w:val="22"/>
          <w:lang w:val="en-US"/>
        </w:rPr>
        <w:t>contractului</w:t>
      </w:r>
      <w:proofErr w:type="spellEnd"/>
      <w:r w:rsidRPr="00F326DE">
        <w:rPr>
          <w:bCs/>
          <w:spacing w:val="-2"/>
          <w:sz w:val="22"/>
          <w:szCs w:val="22"/>
          <w:lang w:val="en-US"/>
        </w:rPr>
        <w:t xml:space="preserve"> </w:t>
      </w:r>
      <w:proofErr w:type="spellStart"/>
      <w:r w:rsidRPr="00F326DE">
        <w:rPr>
          <w:bCs/>
          <w:spacing w:val="-2"/>
          <w:sz w:val="22"/>
          <w:szCs w:val="22"/>
          <w:lang w:val="en-US"/>
        </w:rPr>
        <w:t>și</w:t>
      </w:r>
      <w:proofErr w:type="spellEnd"/>
      <w:r w:rsidRPr="00F326DE">
        <w:rPr>
          <w:bCs/>
          <w:spacing w:val="-2"/>
          <w:sz w:val="22"/>
          <w:szCs w:val="22"/>
          <w:lang w:val="en-US"/>
        </w:rPr>
        <w:t xml:space="preserve"> de a </w:t>
      </w:r>
      <w:proofErr w:type="spellStart"/>
      <w:r w:rsidRPr="00F326DE">
        <w:rPr>
          <w:bCs/>
          <w:spacing w:val="-2"/>
          <w:sz w:val="22"/>
          <w:szCs w:val="22"/>
          <w:lang w:val="en-US"/>
        </w:rPr>
        <w:t>prelungi</w:t>
      </w:r>
      <w:proofErr w:type="spellEnd"/>
      <w:r w:rsidRPr="00F326DE">
        <w:rPr>
          <w:bCs/>
          <w:spacing w:val="-2"/>
          <w:sz w:val="22"/>
          <w:szCs w:val="22"/>
          <w:lang w:val="en-US"/>
        </w:rPr>
        <w:t xml:space="preserve"> </w:t>
      </w:r>
      <w:proofErr w:type="spellStart"/>
      <w:r w:rsidRPr="00F326DE">
        <w:rPr>
          <w:bCs/>
          <w:spacing w:val="-2"/>
          <w:sz w:val="22"/>
          <w:szCs w:val="22"/>
          <w:lang w:val="en-US"/>
        </w:rPr>
        <w:t>durata</w:t>
      </w:r>
      <w:proofErr w:type="spellEnd"/>
      <w:r w:rsidRPr="00F326DE">
        <w:rPr>
          <w:bCs/>
          <w:spacing w:val="-2"/>
          <w:sz w:val="22"/>
          <w:szCs w:val="22"/>
          <w:lang w:val="en-US"/>
        </w:rPr>
        <w:t xml:space="preserve"> </w:t>
      </w:r>
      <w:proofErr w:type="spellStart"/>
      <w:r w:rsidRPr="00F326DE">
        <w:rPr>
          <w:bCs/>
          <w:spacing w:val="-2"/>
          <w:sz w:val="22"/>
          <w:szCs w:val="22"/>
          <w:lang w:val="en-US"/>
        </w:rPr>
        <w:t>acestuia</w:t>
      </w:r>
      <w:proofErr w:type="spellEnd"/>
      <w:r w:rsidRPr="00F326DE">
        <w:rPr>
          <w:bCs/>
          <w:spacing w:val="-2"/>
          <w:sz w:val="22"/>
          <w:szCs w:val="22"/>
          <w:lang w:val="en-US"/>
        </w:rPr>
        <w:t xml:space="preserve"> cu maxim 4 </w:t>
      </w:r>
      <w:proofErr w:type="spellStart"/>
      <w:r w:rsidRPr="00F326DE">
        <w:rPr>
          <w:bCs/>
          <w:spacing w:val="-2"/>
          <w:sz w:val="22"/>
          <w:szCs w:val="22"/>
          <w:lang w:val="en-US"/>
        </w:rPr>
        <w:t>luni</w:t>
      </w:r>
      <w:proofErr w:type="spellEnd"/>
      <w:r w:rsidRPr="00F326DE">
        <w:rPr>
          <w:bCs/>
          <w:spacing w:val="-2"/>
          <w:sz w:val="22"/>
          <w:szCs w:val="22"/>
          <w:lang w:val="en-US"/>
        </w:rPr>
        <w:t xml:space="preserve"> de </w:t>
      </w:r>
      <w:proofErr w:type="spellStart"/>
      <w:r w:rsidRPr="00F326DE">
        <w:rPr>
          <w:bCs/>
          <w:spacing w:val="-2"/>
          <w:sz w:val="22"/>
          <w:szCs w:val="22"/>
          <w:lang w:val="en-US"/>
        </w:rPr>
        <w:t>zile</w:t>
      </w:r>
      <w:proofErr w:type="spellEnd"/>
      <w:r w:rsidRPr="00F326DE">
        <w:rPr>
          <w:bCs/>
          <w:spacing w:val="-2"/>
          <w:sz w:val="22"/>
          <w:szCs w:val="22"/>
          <w:lang w:val="en-US"/>
        </w:rPr>
        <w:t xml:space="preserve">, </w:t>
      </w:r>
      <w:proofErr w:type="spellStart"/>
      <w:r w:rsidRPr="00F326DE">
        <w:rPr>
          <w:bCs/>
          <w:spacing w:val="-2"/>
          <w:sz w:val="22"/>
          <w:szCs w:val="22"/>
          <w:lang w:val="en-US"/>
        </w:rPr>
        <w:t>respectiv</w:t>
      </w:r>
      <w:proofErr w:type="spellEnd"/>
      <w:r w:rsidRPr="00F326DE">
        <w:rPr>
          <w:bCs/>
          <w:spacing w:val="-2"/>
          <w:sz w:val="22"/>
          <w:szCs w:val="22"/>
          <w:lang w:val="en-US"/>
        </w:rPr>
        <w:t xml:space="preserve"> </w:t>
      </w:r>
      <w:proofErr w:type="spellStart"/>
      <w:r w:rsidRPr="00F326DE">
        <w:rPr>
          <w:bCs/>
          <w:spacing w:val="-2"/>
          <w:sz w:val="22"/>
          <w:szCs w:val="22"/>
          <w:lang w:val="en-US"/>
        </w:rPr>
        <w:t>până</w:t>
      </w:r>
      <w:proofErr w:type="spellEnd"/>
      <w:r w:rsidRPr="00F326DE">
        <w:rPr>
          <w:bCs/>
          <w:spacing w:val="-2"/>
          <w:sz w:val="22"/>
          <w:szCs w:val="22"/>
          <w:lang w:val="en-US"/>
        </w:rPr>
        <w:t xml:space="preserve"> </w:t>
      </w:r>
      <w:proofErr w:type="spellStart"/>
      <w:r w:rsidRPr="00F326DE">
        <w:rPr>
          <w:bCs/>
          <w:spacing w:val="-2"/>
          <w:sz w:val="22"/>
          <w:szCs w:val="22"/>
          <w:lang w:val="en-US"/>
        </w:rPr>
        <w:t>cel</w:t>
      </w:r>
      <w:proofErr w:type="spellEnd"/>
      <w:r w:rsidRPr="00F326DE">
        <w:rPr>
          <w:bCs/>
          <w:spacing w:val="-2"/>
          <w:sz w:val="22"/>
          <w:szCs w:val="22"/>
          <w:lang w:val="en-US"/>
        </w:rPr>
        <w:t xml:space="preserve"> </w:t>
      </w:r>
      <w:proofErr w:type="spellStart"/>
      <w:r w:rsidRPr="00F326DE">
        <w:rPr>
          <w:bCs/>
          <w:spacing w:val="-2"/>
          <w:sz w:val="22"/>
          <w:szCs w:val="22"/>
          <w:lang w:val="en-US"/>
        </w:rPr>
        <w:t>tarziu</w:t>
      </w:r>
      <w:proofErr w:type="spellEnd"/>
      <w:r w:rsidRPr="00F326DE">
        <w:rPr>
          <w:bCs/>
          <w:spacing w:val="-2"/>
          <w:sz w:val="22"/>
          <w:szCs w:val="22"/>
          <w:lang w:val="en-US"/>
        </w:rPr>
        <w:t xml:space="preserve"> 30.04.2021, cu </w:t>
      </w:r>
      <w:proofErr w:type="spellStart"/>
      <w:r w:rsidRPr="00F326DE">
        <w:rPr>
          <w:bCs/>
          <w:spacing w:val="-2"/>
          <w:sz w:val="22"/>
          <w:szCs w:val="22"/>
          <w:lang w:val="en-US"/>
        </w:rPr>
        <w:t>aplicarea</w:t>
      </w:r>
      <w:proofErr w:type="spellEnd"/>
      <w:r w:rsidRPr="00F326DE">
        <w:rPr>
          <w:bCs/>
          <w:spacing w:val="-2"/>
          <w:sz w:val="22"/>
          <w:szCs w:val="22"/>
          <w:lang w:val="en-US"/>
        </w:rPr>
        <w:t xml:space="preserve"> </w:t>
      </w:r>
      <w:proofErr w:type="spellStart"/>
      <w:r w:rsidRPr="00F326DE">
        <w:rPr>
          <w:bCs/>
          <w:spacing w:val="-2"/>
          <w:sz w:val="22"/>
          <w:szCs w:val="22"/>
          <w:lang w:val="en-US"/>
        </w:rPr>
        <w:t>prevederilor</w:t>
      </w:r>
      <w:proofErr w:type="spellEnd"/>
      <w:r w:rsidRPr="00F326DE">
        <w:rPr>
          <w:bCs/>
          <w:spacing w:val="-2"/>
          <w:sz w:val="22"/>
          <w:szCs w:val="22"/>
          <w:lang w:val="en-US"/>
        </w:rPr>
        <w:t xml:space="preserve"> art. 165 </w:t>
      </w:r>
      <w:proofErr w:type="gramStart"/>
      <w:r w:rsidRPr="00F326DE">
        <w:rPr>
          <w:bCs/>
          <w:spacing w:val="-2"/>
          <w:sz w:val="22"/>
          <w:szCs w:val="22"/>
          <w:lang w:val="en-US"/>
        </w:rPr>
        <w:t>din</w:t>
      </w:r>
      <w:proofErr w:type="gramEnd"/>
      <w:r w:rsidRPr="00F326DE">
        <w:rPr>
          <w:bCs/>
          <w:spacing w:val="-2"/>
          <w:sz w:val="22"/>
          <w:szCs w:val="22"/>
          <w:lang w:val="en-US"/>
        </w:rPr>
        <w:t xml:space="preserve"> H.G. nr. 395/2016, </w:t>
      </w:r>
      <w:proofErr w:type="spellStart"/>
      <w:r w:rsidRPr="00F326DE">
        <w:rPr>
          <w:bCs/>
          <w:spacing w:val="-2"/>
          <w:sz w:val="22"/>
          <w:szCs w:val="22"/>
          <w:lang w:val="en-US"/>
        </w:rPr>
        <w:t>în</w:t>
      </w:r>
      <w:proofErr w:type="spellEnd"/>
      <w:r w:rsidRPr="00F326DE">
        <w:rPr>
          <w:bCs/>
          <w:spacing w:val="-2"/>
          <w:sz w:val="22"/>
          <w:szCs w:val="22"/>
          <w:lang w:val="en-US"/>
        </w:rPr>
        <w:t xml:space="preserve"> </w:t>
      </w:r>
      <w:proofErr w:type="spellStart"/>
      <w:r w:rsidRPr="00F326DE">
        <w:rPr>
          <w:bCs/>
          <w:spacing w:val="-2"/>
          <w:sz w:val="22"/>
          <w:szCs w:val="22"/>
          <w:lang w:val="en-US"/>
        </w:rPr>
        <w:t>limita</w:t>
      </w:r>
      <w:proofErr w:type="spellEnd"/>
      <w:r w:rsidRPr="00F326DE">
        <w:rPr>
          <w:bCs/>
          <w:spacing w:val="-2"/>
          <w:sz w:val="22"/>
          <w:szCs w:val="22"/>
          <w:lang w:val="en-US"/>
        </w:rPr>
        <w:t xml:space="preserve"> </w:t>
      </w:r>
      <w:proofErr w:type="spellStart"/>
      <w:r w:rsidRPr="00F326DE">
        <w:rPr>
          <w:bCs/>
          <w:spacing w:val="-2"/>
          <w:sz w:val="22"/>
          <w:szCs w:val="22"/>
          <w:lang w:val="en-US"/>
        </w:rPr>
        <w:t>necesităților</w:t>
      </w:r>
      <w:proofErr w:type="spellEnd"/>
      <w:r w:rsidRPr="00F326DE">
        <w:rPr>
          <w:bCs/>
          <w:spacing w:val="-2"/>
          <w:sz w:val="22"/>
          <w:szCs w:val="22"/>
          <w:lang w:val="en-US"/>
        </w:rPr>
        <w:t xml:space="preserve"> </w:t>
      </w:r>
      <w:proofErr w:type="spellStart"/>
      <w:r w:rsidRPr="00F326DE">
        <w:rPr>
          <w:bCs/>
          <w:spacing w:val="-2"/>
          <w:sz w:val="22"/>
          <w:szCs w:val="22"/>
          <w:lang w:val="en-US"/>
        </w:rPr>
        <w:t>și</w:t>
      </w:r>
      <w:proofErr w:type="spellEnd"/>
      <w:r w:rsidRPr="00F326DE">
        <w:rPr>
          <w:bCs/>
          <w:spacing w:val="-2"/>
          <w:sz w:val="22"/>
          <w:szCs w:val="22"/>
          <w:lang w:val="en-US"/>
        </w:rPr>
        <w:t xml:space="preserve"> </w:t>
      </w:r>
      <w:proofErr w:type="spellStart"/>
      <w:r w:rsidRPr="00F326DE">
        <w:rPr>
          <w:bCs/>
          <w:spacing w:val="-2"/>
          <w:sz w:val="22"/>
          <w:szCs w:val="22"/>
          <w:lang w:val="en-US"/>
        </w:rPr>
        <w:t>posibilităților</w:t>
      </w:r>
      <w:proofErr w:type="spellEnd"/>
      <w:r w:rsidRPr="00F326DE">
        <w:rPr>
          <w:bCs/>
          <w:spacing w:val="-2"/>
          <w:sz w:val="22"/>
          <w:szCs w:val="22"/>
          <w:lang w:val="en-US"/>
        </w:rPr>
        <w:t xml:space="preserve"> </w:t>
      </w:r>
      <w:proofErr w:type="spellStart"/>
      <w:r w:rsidRPr="00F326DE">
        <w:rPr>
          <w:bCs/>
          <w:spacing w:val="-2"/>
          <w:sz w:val="22"/>
          <w:szCs w:val="22"/>
          <w:lang w:val="en-US"/>
        </w:rPr>
        <w:t>financiare</w:t>
      </w:r>
      <w:proofErr w:type="spellEnd"/>
      <w:r w:rsidRPr="00F326DE">
        <w:rPr>
          <w:bCs/>
          <w:spacing w:val="-2"/>
          <w:sz w:val="22"/>
          <w:szCs w:val="22"/>
          <w:lang w:val="en-US"/>
        </w:rPr>
        <w:t>.</w:t>
      </w:r>
    </w:p>
    <w:p w14:paraId="0FB454FF" w14:textId="741C50BB" w:rsidR="009E3F3B" w:rsidRDefault="00F326DE" w:rsidP="00F326DE">
      <w:pPr>
        <w:pStyle w:val="Bodytext21"/>
        <w:shd w:val="clear" w:color="auto" w:fill="auto"/>
        <w:tabs>
          <w:tab w:val="left" w:pos="497"/>
        </w:tabs>
        <w:spacing w:after="0" w:line="278" w:lineRule="exact"/>
        <w:ind w:firstLine="0"/>
        <w:jc w:val="both"/>
        <w:rPr>
          <w:rFonts w:ascii="Times New Roman" w:hAnsi="Times New Roman" w:cs="Times New Roman"/>
        </w:rPr>
      </w:pPr>
      <w:r>
        <w:rPr>
          <w:rStyle w:val="Bodytext20"/>
          <w:rFonts w:ascii="Times New Roman" w:hAnsi="Times New Roman" w:cs="Times New Roman"/>
        </w:rPr>
        <w:t xml:space="preserve"> 6.3  </w:t>
      </w:r>
      <w:r w:rsidR="00DA2365" w:rsidRPr="003F1354">
        <w:rPr>
          <w:rStyle w:val="Bodytext20"/>
          <w:rFonts w:ascii="Times New Roman" w:hAnsi="Times New Roman" w:cs="Times New Roman"/>
        </w:rPr>
        <w:t xml:space="preserve">Efectele ce decurg din executarea prezentului contract, </w:t>
      </w:r>
      <w:proofErr w:type="spellStart"/>
      <w:r w:rsidR="00DA2365" w:rsidRPr="003F1354">
        <w:rPr>
          <w:rStyle w:val="Bodytext20"/>
          <w:rFonts w:ascii="Times New Roman" w:hAnsi="Times New Roman" w:cs="Times New Roman"/>
        </w:rPr>
        <w:t>inceteaza</w:t>
      </w:r>
      <w:proofErr w:type="spellEnd"/>
      <w:r w:rsidR="00DA2365" w:rsidRPr="003F1354">
        <w:rPr>
          <w:rStyle w:val="Bodytext20"/>
          <w:rFonts w:ascii="Times New Roman" w:hAnsi="Times New Roman" w:cs="Times New Roman"/>
        </w:rPr>
        <w:t xml:space="preserve"> numai </w:t>
      </w:r>
      <w:proofErr w:type="spellStart"/>
      <w:r w:rsidR="00DA2365" w:rsidRPr="003F1354">
        <w:rPr>
          <w:rStyle w:val="Bodytext20"/>
          <w:rFonts w:ascii="Times New Roman" w:hAnsi="Times New Roman" w:cs="Times New Roman"/>
        </w:rPr>
        <w:t>dupa</w:t>
      </w:r>
      <w:proofErr w:type="spellEnd"/>
      <w:r w:rsidR="00DA2365" w:rsidRPr="003F1354">
        <w:rPr>
          <w:rStyle w:val="Bodytext20"/>
          <w:rFonts w:ascii="Times New Roman" w:hAnsi="Times New Roman" w:cs="Times New Roman"/>
        </w:rPr>
        <w:t xml:space="preserve"> </w:t>
      </w:r>
      <w:proofErr w:type="spellStart"/>
      <w:r w:rsidR="00DA2365" w:rsidRPr="003F1354">
        <w:rPr>
          <w:rStyle w:val="Bodytext20"/>
          <w:rFonts w:ascii="Times New Roman" w:hAnsi="Times New Roman" w:cs="Times New Roman"/>
        </w:rPr>
        <w:t>indeplinirea</w:t>
      </w:r>
      <w:proofErr w:type="spellEnd"/>
      <w:r w:rsidR="00DA2365" w:rsidRPr="003F1354">
        <w:rPr>
          <w:rStyle w:val="Bodytext20"/>
          <w:rFonts w:ascii="Times New Roman" w:hAnsi="Times New Roman" w:cs="Times New Roman"/>
        </w:rPr>
        <w:t xml:space="preserve"> </w:t>
      </w:r>
      <w:proofErr w:type="spellStart"/>
      <w:r w:rsidR="00DA2365" w:rsidRPr="003F1354">
        <w:rPr>
          <w:rStyle w:val="Bodytext20"/>
          <w:rFonts w:ascii="Times New Roman" w:hAnsi="Times New Roman" w:cs="Times New Roman"/>
        </w:rPr>
        <w:t>obliga</w:t>
      </w:r>
      <w:r w:rsidR="00C85D5A" w:rsidRPr="003F1354">
        <w:rPr>
          <w:rStyle w:val="Bodytext20"/>
          <w:rFonts w:ascii="Times New Roman" w:hAnsi="Times New Roman" w:cs="Times New Roman"/>
        </w:rPr>
        <w:t>ti</w:t>
      </w:r>
      <w:r w:rsidR="00DA2365" w:rsidRPr="003F1354">
        <w:rPr>
          <w:rStyle w:val="Bodytext20"/>
          <w:rFonts w:ascii="Times New Roman" w:hAnsi="Times New Roman" w:cs="Times New Roman"/>
        </w:rPr>
        <w:t>ilor</w:t>
      </w:r>
      <w:proofErr w:type="spellEnd"/>
      <w:r w:rsidR="00DA2365" w:rsidRPr="003F1354">
        <w:rPr>
          <w:rStyle w:val="Bodytext20"/>
          <w:rFonts w:ascii="Times New Roman" w:hAnsi="Times New Roman" w:cs="Times New Roman"/>
        </w:rPr>
        <w:t xml:space="preserve"> corelative de </w:t>
      </w:r>
      <w:proofErr w:type="spellStart"/>
      <w:r w:rsidR="00DA2365" w:rsidRPr="003F1354">
        <w:rPr>
          <w:rStyle w:val="Bodytext20"/>
          <w:rFonts w:ascii="Times New Roman" w:hAnsi="Times New Roman" w:cs="Times New Roman"/>
        </w:rPr>
        <w:t>catre</w:t>
      </w:r>
      <w:proofErr w:type="spellEnd"/>
      <w:r w:rsidR="00DA2365" w:rsidRPr="003F1354">
        <w:rPr>
          <w:rStyle w:val="Bodytext20"/>
          <w:rFonts w:ascii="Times New Roman" w:hAnsi="Times New Roman" w:cs="Times New Roman"/>
        </w:rPr>
        <w:t xml:space="preserve"> ambele </w:t>
      </w:r>
      <w:proofErr w:type="spellStart"/>
      <w:r w:rsidR="00DA2365" w:rsidRPr="003F1354">
        <w:rPr>
          <w:rStyle w:val="Bodytext20"/>
          <w:rFonts w:ascii="Times New Roman" w:hAnsi="Times New Roman" w:cs="Times New Roman"/>
        </w:rPr>
        <w:t>par</w:t>
      </w:r>
      <w:r w:rsidR="00C85D5A" w:rsidRPr="003F1354">
        <w:rPr>
          <w:rStyle w:val="Bodytext20"/>
          <w:rFonts w:ascii="Times New Roman" w:hAnsi="Times New Roman" w:cs="Times New Roman"/>
        </w:rPr>
        <w:t>ti</w:t>
      </w:r>
      <w:proofErr w:type="spellEnd"/>
      <w:r w:rsidR="00DA2365" w:rsidRPr="003F1354">
        <w:rPr>
          <w:rStyle w:val="Bodytext20"/>
          <w:rFonts w:ascii="Times New Roman" w:hAnsi="Times New Roman" w:cs="Times New Roman"/>
        </w:rPr>
        <w:t>.</w:t>
      </w:r>
    </w:p>
    <w:p w14:paraId="142D741C" w14:textId="77777777" w:rsidR="009E3F3B" w:rsidRDefault="009E3F3B" w:rsidP="009E3F3B">
      <w:pPr>
        <w:rPr>
          <w:lang w:val="ro-RO"/>
        </w:rPr>
      </w:pPr>
    </w:p>
    <w:p w14:paraId="2ECC15DD" w14:textId="77777777" w:rsidR="00DA2365" w:rsidRPr="003F1354" w:rsidRDefault="00DA2365" w:rsidP="00DA2365">
      <w:pPr>
        <w:pStyle w:val="Bodytext31"/>
        <w:shd w:val="clear" w:color="auto" w:fill="auto"/>
        <w:spacing w:line="288" w:lineRule="exact"/>
        <w:ind w:firstLine="63"/>
        <w:jc w:val="both"/>
        <w:rPr>
          <w:rFonts w:ascii="Times New Roman" w:hAnsi="Times New Roman" w:cs="Times New Roman"/>
        </w:rPr>
      </w:pPr>
      <w:r w:rsidRPr="003F1354">
        <w:rPr>
          <w:rStyle w:val="Bodytext30"/>
          <w:rFonts w:ascii="Times New Roman" w:hAnsi="Times New Roman" w:cs="Times New Roman"/>
          <w:b/>
          <w:bCs/>
        </w:rPr>
        <w:t xml:space="preserve">Art.7. </w:t>
      </w:r>
      <w:proofErr w:type="spellStart"/>
      <w:r w:rsidRPr="003F1354">
        <w:rPr>
          <w:rStyle w:val="Bodytext32"/>
          <w:rFonts w:ascii="Times New Roman" w:hAnsi="Times New Roman" w:cs="Times New Roman"/>
          <w:b/>
          <w:bCs/>
        </w:rPr>
        <w:t>Qbligatiile</w:t>
      </w:r>
      <w:proofErr w:type="spellEnd"/>
      <w:r w:rsidRPr="003F1354">
        <w:rPr>
          <w:rStyle w:val="Bodytext32"/>
          <w:rFonts w:ascii="Times New Roman" w:hAnsi="Times New Roman" w:cs="Times New Roman"/>
          <w:b/>
          <w:bCs/>
        </w:rPr>
        <w:t xml:space="preserve"> Achizitorului</w:t>
      </w:r>
      <w:r w:rsidRPr="003F1354">
        <w:rPr>
          <w:rStyle w:val="Bodytext30"/>
          <w:rFonts w:ascii="Times New Roman" w:hAnsi="Times New Roman" w:cs="Times New Roman"/>
          <w:b/>
          <w:bCs/>
        </w:rPr>
        <w:t>:</w:t>
      </w:r>
    </w:p>
    <w:p w14:paraId="666F81E5" w14:textId="77777777" w:rsidR="00DA2365" w:rsidRPr="003F1354" w:rsidRDefault="00DA2365" w:rsidP="00DA2365">
      <w:pPr>
        <w:pStyle w:val="Bodytext21"/>
        <w:numPr>
          <w:ilvl w:val="0"/>
          <w:numId w:val="7"/>
        </w:numPr>
        <w:shd w:val="clear" w:color="auto" w:fill="auto"/>
        <w:tabs>
          <w:tab w:val="left" w:pos="476"/>
        </w:tabs>
        <w:spacing w:after="0" w:line="288" w:lineRule="exact"/>
        <w:ind w:firstLine="63"/>
        <w:jc w:val="both"/>
        <w:rPr>
          <w:rFonts w:ascii="Times New Roman" w:hAnsi="Times New Roman" w:cs="Times New Roman"/>
        </w:rPr>
      </w:pPr>
      <w:r w:rsidRPr="003F1354">
        <w:rPr>
          <w:rStyle w:val="Bodytext20"/>
          <w:rFonts w:ascii="Times New Roman" w:hAnsi="Times New Roman" w:cs="Times New Roman"/>
        </w:rPr>
        <w:t xml:space="preserve">Achizitorul va </w:t>
      </w:r>
      <w:r w:rsidR="00715997">
        <w:rPr>
          <w:rStyle w:val="Bodytext20"/>
          <w:rFonts w:ascii="Times New Roman" w:hAnsi="Times New Roman" w:cs="Times New Roman"/>
        </w:rPr>
        <w:t xml:space="preserve">monitoriza </w:t>
      </w:r>
      <w:r w:rsidRPr="003F1354">
        <w:rPr>
          <w:rStyle w:val="Bodytext20"/>
          <w:rFonts w:ascii="Times New Roman" w:hAnsi="Times New Roman" w:cs="Times New Roman"/>
        </w:rPr>
        <w:t xml:space="preserve"> procesul de furnizare a serviciilor sociale</w:t>
      </w:r>
      <w:r w:rsidR="00715997">
        <w:rPr>
          <w:rStyle w:val="Bodytext20"/>
          <w:rFonts w:ascii="Times New Roman" w:hAnsi="Times New Roman" w:cs="Times New Roman"/>
        </w:rPr>
        <w:t xml:space="preserve">, inclusiv </w:t>
      </w:r>
      <w:r w:rsidRPr="003F1354">
        <w:rPr>
          <w:rStyle w:val="Bodytext20"/>
          <w:rFonts w:ascii="Times New Roman" w:hAnsi="Times New Roman" w:cs="Times New Roman"/>
        </w:rPr>
        <w:t xml:space="preserve"> reevaluarea </w:t>
      </w:r>
      <w:r w:rsidR="00C85D5A" w:rsidRPr="003F1354">
        <w:rPr>
          <w:rStyle w:val="Bodytext20"/>
          <w:rFonts w:ascii="Times New Roman" w:hAnsi="Times New Roman" w:cs="Times New Roman"/>
        </w:rPr>
        <w:t>s</w:t>
      </w:r>
      <w:r w:rsidRPr="003F1354">
        <w:rPr>
          <w:rStyle w:val="Bodytext20"/>
          <w:rFonts w:ascii="Times New Roman" w:hAnsi="Times New Roman" w:cs="Times New Roman"/>
        </w:rPr>
        <w:t xml:space="preserve">i revizuirea planului individualizat de </w:t>
      </w:r>
      <w:proofErr w:type="spellStart"/>
      <w:r w:rsidRPr="003F1354">
        <w:rPr>
          <w:rStyle w:val="Bodytext20"/>
          <w:rFonts w:ascii="Times New Roman" w:hAnsi="Times New Roman" w:cs="Times New Roman"/>
        </w:rPr>
        <w:t>protec</w:t>
      </w:r>
      <w:r w:rsidR="00C85D5A" w:rsidRPr="003F1354">
        <w:rPr>
          <w:rStyle w:val="Bodytext20"/>
          <w:rFonts w:ascii="Times New Roman" w:hAnsi="Times New Roman" w:cs="Times New Roman"/>
        </w:rPr>
        <w:t>tie</w:t>
      </w:r>
      <w:proofErr w:type="spellEnd"/>
      <w:r w:rsidR="00715997">
        <w:rPr>
          <w:rStyle w:val="Bodytext20"/>
          <w:rFonts w:ascii="Times New Roman" w:hAnsi="Times New Roman" w:cs="Times New Roman"/>
        </w:rPr>
        <w:t xml:space="preserve"> pentru fiecare beneficiar</w:t>
      </w:r>
      <w:r w:rsidRPr="003F1354">
        <w:rPr>
          <w:rStyle w:val="Bodytext20"/>
          <w:rFonts w:ascii="Times New Roman" w:hAnsi="Times New Roman" w:cs="Times New Roman"/>
        </w:rPr>
        <w:t>.</w:t>
      </w:r>
    </w:p>
    <w:p w14:paraId="5ED71A63" w14:textId="466A3F90" w:rsidR="00DA2365" w:rsidRPr="003F1354" w:rsidRDefault="00DA2365" w:rsidP="00DA2365">
      <w:pPr>
        <w:pStyle w:val="Bodytext21"/>
        <w:numPr>
          <w:ilvl w:val="0"/>
          <w:numId w:val="7"/>
        </w:numPr>
        <w:shd w:val="clear" w:color="auto" w:fill="auto"/>
        <w:tabs>
          <w:tab w:val="left" w:pos="471"/>
        </w:tabs>
        <w:spacing w:after="0" w:line="283" w:lineRule="exact"/>
        <w:ind w:firstLine="63"/>
        <w:jc w:val="both"/>
        <w:rPr>
          <w:rFonts w:ascii="Times New Roman" w:hAnsi="Times New Roman" w:cs="Times New Roman"/>
        </w:rPr>
      </w:pPr>
      <w:r w:rsidRPr="003F1354">
        <w:rPr>
          <w:rStyle w:val="Bodytext20"/>
          <w:rFonts w:ascii="Times New Roman" w:hAnsi="Times New Roman" w:cs="Times New Roman"/>
        </w:rPr>
        <w:t>Achizitorul va asigura transportul (predarea/preluarea) beneficiarilor serviciilor sociale, la sediul Fu</w:t>
      </w:r>
      <w:r w:rsidR="00F15EB4">
        <w:rPr>
          <w:rStyle w:val="Bodytext20"/>
          <w:rFonts w:ascii="Times New Roman" w:hAnsi="Times New Roman" w:cs="Times New Roman"/>
        </w:rPr>
        <w:t>rn</w:t>
      </w:r>
      <w:r w:rsidRPr="003F1354">
        <w:rPr>
          <w:rStyle w:val="Bodytext20"/>
          <w:rFonts w:ascii="Times New Roman" w:hAnsi="Times New Roman" w:cs="Times New Roman"/>
        </w:rPr>
        <w:t xml:space="preserve">izorului/Prestatorului, la </w:t>
      </w:r>
      <w:proofErr w:type="spellStart"/>
      <w:r w:rsidRPr="003F1354">
        <w:rPr>
          <w:rStyle w:val="Bodytext20"/>
          <w:rFonts w:ascii="Times New Roman" w:hAnsi="Times New Roman" w:cs="Times New Roman"/>
        </w:rPr>
        <w:t>inceputul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</w:t>
      </w:r>
      <w:r w:rsidR="00C85D5A" w:rsidRPr="003F1354">
        <w:rPr>
          <w:rStyle w:val="Bodytext20"/>
          <w:rFonts w:ascii="Times New Roman" w:hAnsi="Times New Roman" w:cs="Times New Roman"/>
        </w:rPr>
        <w:t>s</w:t>
      </w:r>
      <w:r w:rsidRPr="003F1354">
        <w:rPr>
          <w:rStyle w:val="Bodytext20"/>
          <w:rFonts w:ascii="Times New Roman" w:hAnsi="Times New Roman" w:cs="Times New Roman"/>
        </w:rPr>
        <w:t>i la finalul perioadei contractuale.</w:t>
      </w:r>
    </w:p>
    <w:p w14:paraId="7D1C2CE4" w14:textId="20F0DAFE" w:rsidR="00DA2365" w:rsidRPr="003F1354" w:rsidRDefault="00DA2365" w:rsidP="00DA2365">
      <w:pPr>
        <w:pStyle w:val="Bodytext21"/>
        <w:numPr>
          <w:ilvl w:val="0"/>
          <w:numId w:val="7"/>
        </w:numPr>
        <w:shd w:val="clear" w:color="auto" w:fill="auto"/>
        <w:tabs>
          <w:tab w:val="left" w:pos="481"/>
        </w:tabs>
        <w:spacing w:after="0" w:line="269" w:lineRule="exact"/>
        <w:ind w:firstLine="63"/>
        <w:jc w:val="both"/>
        <w:rPr>
          <w:rFonts w:ascii="Times New Roman" w:hAnsi="Times New Roman" w:cs="Times New Roman"/>
        </w:rPr>
      </w:pPr>
      <w:r w:rsidRPr="003F1354">
        <w:rPr>
          <w:rStyle w:val="Bodytext20"/>
          <w:rFonts w:ascii="Times New Roman" w:hAnsi="Times New Roman" w:cs="Times New Roman"/>
        </w:rPr>
        <w:t>Achizitorul va transmite Fu</w:t>
      </w:r>
      <w:r w:rsidR="00F15EB4">
        <w:rPr>
          <w:rStyle w:val="Bodytext20"/>
          <w:rFonts w:ascii="Times New Roman" w:hAnsi="Times New Roman" w:cs="Times New Roman"/>
        </w:rPr>
        <w:t>rn</w:t>
      </w:r>
      <w:r w:rsidRPr="003F1354">
        <w:rPr>
          <w:rStyle w:val="Bodytext20"/>
          <w:rFonts w:ascii="Times New Roman" w:hAnsi="Times New Roman" w:cs="Times New Roman"/>
        </w:rPr>
        <w:t xml:space="preserve">izorului/Prestatorului toate documentele relevante/necesare referitoare la </w:t>
      </w:r>
      <w:proofErr w:type="spellStart"/>
      <w:r w:rsidRPr="003F1354">
        <w:rPr>
          <w:rStyle w:val="Bodytext20"/>
          <w:rFonts w:ascii="Times New Roman" w:hAnsi="Times New Roman" w:cs="Times New Roman"/>
        </w:rPr>
        <w:t>situatia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medicala</w:t>
      </w:r>
      <w:r w:rsidR="00715997">
        <w:rPr>
          <w:rStyle w:val="Bodytext20"/>
          <w:rFonts w:ascii="Times New Roman" w:hAnsi="Times New Roman" w:cs="Times New Roman"/>
        </w:rPr>
        <w:t xml:space="preserve"> si </w:t>
      </w:r>
      <w:proofErr w:type="spellStart"/>
      <w:r w:rsidR="003125B0">
        <w:rPr>
          <w:rStyle w:val="Bodytext20"/>
          <w:rFonts w:ascii="Times New Roman" w:hAnsi="Times New Roman" w:cs="Times New Roman"/>
        </w:rPr>
        <w:t>psiho</w:t>
      </w:r>
      <w:proofErr w:type="spellEnd"/>
      <w:r w:rsidR="003125B0">
        <w:rPr>
          <w:rStyle w:val="Bodytext20"/>
          <w:rFonts w:ascii="Times New Roman" w:hAnsi="Times New Roman" w:cs="Times New Roman"/>
        </w:rPr>
        <w:t>-</w:t>
      </w:r>
      <w:r w:rsidR="00715997">
        <w:rPr>
          <w:rStyle w:val="Bodytext20"/>
          <w:rFonts w:ascii="Times New Roman" w:hAnsi="Times New Roman" w:cs="Times New Roman"/>
        </w:rPr>
        <w:t>sociala</w:t>
      </w:r>
      <w:r w:rsidRPr="003F1354">
        <w:rPr>
          <w:rStyle w:val="Bodytext20"/>
          <w:rFonts w:ascii="Times New Roman" w:hAnsi="Times New Roman" w:cs="Times New Roman"/>
        </w:rPr>
        <w:t xml:space="preserve"> a beneficiarilor, </w:t>
      </w:r>
      <w:r w:rsidR="00C85D5A" w:rsidRPr="003F1354">
        <w:rPr>
          <w:rStyle w:val="Bodytext20"/>
          <w:rFonts w:ascii="Times New Roman" w:hAnsi="Times New Roman" w:cs="Times New Roman"/>
        </w:rPr>
        <w:t>s</w:t>
      </w:r>
      <w:r w:rsidRPr="003F1354">
        <w:rPr>
          <w:rStyle w:val="Bodytext20"/>
          <w:rFonts w:ascii="Times New Roman" w:hAnsi="Times New Roman" w:cs="Times New Roman"/>
        </w:rPr>
        <w:t xml:space="preserve">i va </w:t>
      </w:r>
      <w:r w:rsidR="003125B0">
        <w:rPr>
          <w:rStyle w:val="Bodytext20"/>
          <w:rFonts w:ascii="Times New Roman" w:hAnsi="Times New Roman" w:cs="Times New Roman"/>
        </w:rPr>
        <w:t>notifica cu privire la orice modificare privind</w:t>
      </w:r>
      <w:r w:rsidRPr="003F1354">
        <w:rPr>
          <w:rStyle w:val="Bodytext20"/>
          <w:rFonts w:ascii="Times New Roman" w:hAnsi="Times New Roman" w:cs="Times New Roman"/>
        </w:rPr>
        <w:t xml:space="preserve"> </w:t>
      </w:r>
      <w:proofErr w:type="spellStart"/>
      <w:r w:rsidRPr="003F1354">
        <w:rPr>
          <w:rStyle w:val="Bodytext20"/>
          <w:rFonts w:ascii="Times New Roman" w:hAnsi="Times New Roman" w:cs="Times New Roman"/>
        </w:rPr>
        <w:t>masura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de </w:t>
      </w:r>
      <w:proofErr w:type="spellStart"/>
      <w:r w:rsidRPr="003F1354">
        <w:rPr>
          <w:rStyle w:val="Bodytext20"/>
          <w:rFonts w:ascii="Times New Roman" w:hAnsi="Times New Roman" w:cs="Times New Roman"/>
        </w:rPr>
        <w:t>protect</w:t>
      </w:r>
      <w:r w:rsidR="00C85D5A" w:rsidRPr="003F1354">
        <w:rPr>
          <w:rStyle w:val="Bodytext20"/>
          <w:rFonts w:ascii="Times New Roman" w:hAnsi="Times New Roman" w:cs="Times New Roman"/>
        </w:rPr>
        <w:t>ie</w:t>
      </w:r>
      <w:proofErr w:type="spellEnd"/>
      <w:r w:rsidR="00C85D5A" w:rsidRPr="003F1354">
        <w:rPr>
          <w:rStyle w:val="Bodytext20"/>
          <w:rFonts w:ascii="Times New Roman" w:hAnsi="Times New Roman" w:cs="Times New Roman"/>
        </w:rPr>
        <w:t xml:space="preserve"> </w:t>
      </w:r>
      <w:r w:rsidR="003125B0">
        <w:rPr>
          <w:rStyle w:val="Bodytext20"/>
          <w:rFonts w:ascii="Times New Roman" w:hAnsi="Times New Roman" w:cs="Times New Roman"/>
        </w:rPr>
        <w:t>instituita pentru</w:t>
      </w:r>
      <w:r w:rsidRPr="003F1354">
        <w:rPr>
          <w:rStyle w:val="Bodytext20"/>
          <w:rFonts w:ascii="Times New Roman" w:hAnsi="Times New Roman" w:cs="Times New Roman"/>
        </w:rPr>
        <w:t xml:space="preserve"> beneficiari.</w:t>
      </w:r>
    </w:p>
    <w:p w14:paraId="3CF31A5E" w14:textId="77777777" w:rsidR="00DA2365" w:rsidRPr="003F1354" w:rsidRDefault="00DA2365" w:rsidP="00DA2365">
      <w:pPr>
        <w:pStyle w:val="Bodytext21"/>
        <w:shd w:val="clear" w:color="auto" w:fill="auto"/>
        <w:spacing w:after="360" w:line="220" w:lineRule="exact"/>
        <w:ind w:firstLine="63"/>
        <w:jc w:val="both"/>
        <w:rPr>
          <w:rFonts w:ascii="Times New Roman" w:hAnsi="Times New Roman" w:cs="Times New Roman"/>
        </w:rPr>
      </w:pPr>
      <w:r w:rsidRPr="003F1354">
        <w:rPr>
          <w:rStyle w:val="Bodytext20"/>
          <w:rFonts w:ascii="Times New Roman" w:hAnsi="Times New Roman" w:cs="Times New Roman"/>
        </w:rPr>
        <w:t>7.5. Achizitorul va efectua in termenul stabilit plata serviciilor sociale contractate.</w:t>
      </w:r>
    </w:p>
    <w:p w14:paraId="55476595" w14:textId="49FFACE7" w:rsidR="00DA2365" w:rsidRPr="003F1354" w:rsidRDefault="00DA2365" w:rsidP="00DA2365">
      <w:pPr>
        <w:pStyle w:val="Bodytext31"/>
        <w:shd w:val="clear" w:color="auto" w:fill="auto"/>
        <w:spacing w:after="33" w:line="230" w:lineRule="exact"/>
        <w:ind w:firstLine="63"/>
        <w:jc w:val="both"/>
        <w:rPr>
          <w:rFonts w:ascii="Times New Roman" w:hAnsi="Times New Roman" w:cs="Times New Roman"/>
        </w:rPr>
      </w:pPr>
      <w:r w:rsidRPr="003F1354">
        <w:rPr>
          <w:rStyle w:val="Bodytext30"/>
          <w:rFonts w:ascii="Times New Roman" w:hAnsi="Times New Roman" w:cs="Times New Roman"/>
          <w:b/>
          <w:bCs/>
        </w:rPr>
        <w:t xml:space="preserve">Art.8. </w:t>
      </w:r>
      <w:proofErr w:type="spellStart"/>
      <w:r w:rsidRPr="003F1354">
        <w:rPr>
          <w:rStyle w:val="Bodytext32"/>
          <w:rFonts w:ascii="Times New Roman" w:hAnsi="Times New Roman" w:cs="Times New Roman"/>
          <w:b/>
          <w:bCs/>
        </w:rPr>
        <w:t>Qbligatiile</w:t>
      </w:r>
      <w:proofErr w:type="spellEnd"/>
      <w:r w:rsidRPr="003F1354">
        <w:rPr>
          <w:rStyle w:val="Bodytext32"/>
          <w:rFonts w:ascii="Times New Roman" w:hAnsi="Times New Roman" w:cs="Times New Roman"/>
          <w:b/>
          <w:bCs/>
        </w:rPr>
        <w:t xml:space="preserve"> Fu</w:t>
      </w:r>
      <w:r w:rsidR="00F15EB4">
        <w:rPr>
          <w:rStyle w:val="Bodytext32"/>
          <w:rFonts w:ascii="Times New Roman" w:hAnsi="Times New Roman" w:cs="Times New Roman"/>
          <w:b/>
          <w:bCs/>
        </w:rPr>
        <w:t>r</w:t>
      </w:r>
      <w:r w:rsidRPr="003F1354">
        <w:rPr>
          <w:rStyle w:val="Bodytext32"/>
          <w:rFonts w:ascii="Times New Roman" w:hAnsi="Times New Roman" w:cs="Times New Roman"/>
          <w:b/>
          <w:bCs/>
        </w:rPr>
        <w:t>nizorului/Prestatorului de servicii sociale</w:t>
      </w:r>
      <w:r w:rsidRPr="003F1354">
        <w:rPr>
          <w:rStyle w:val="Bodytext30"/>
          <w:rFonts w:ascii="Times New Roman" w:hAnsi="Times New Roman" w:cs="Times New Roman"/>
          <w:b/>
          <w:bCs/>
        </w:rPr>
        <w:t>:</w:t>
      </w:r>
    </w:p>
    <w:p w14:paraId="2F10F260" w14:textId="116DB5E1" w:rsidR="00DA2365" w:rsidRPr="003F1354" w:rsidRDefault="00DA2365" w:rsidP="00DA2365">
      <w:pPr>
        <w:pStyle w:val="Bodytext21"/>
        <w:numPr>
          <w:ilvl w:val="0"/>
          <w:numId w:val="8"/>
        </w:numPr>
        <w:shd w:val="clear" w:color="auto" w:fill="auto"/>
        <w:tabs>
          <w:tab w:val="left" w:pos="476"/>
        </w:tabs>
        <w:spacing w:after="0" w:line="274" w:lineRule="exact"/>
        <w:ind w:firstLine="63"/>
        <w:jc w:val="both"/>
        <w:rPr>
          <w:rFonts w:ascii="Times New Roman" w:hAnsi="Times New Roman" w:cs="Times New Roman"/>
        </w:rPr>
      </w:pPr>
      <w:r w:rsidRPr="003F1354">
        <w:rPr>
          <w:rStyle w:val="Bodytext20"/>
          <w:rFonts w:ascii="Times New Roman" w:hAnsi="Times New Roman" w:cs="Times New Roman"/>
        </w:rPr>
        <w:t>Fu</w:t>
      </w:r>
      <w:r w:rsidR="00F15EB4">
        <w:rPr>
          <w:rStyle w:val="Bodytext20"/>
          <w:rFonts w:ascii="Times New Roman" w:hAnsi="Times New Roman" w:cs="Times New Roman"/>
        </w:rPr>
        <w:t>rn</w:t>
      </w:r>
      <w:r w:rsidRPr="003F1354">
        <w:rPr>
          <w:rStyle w:val="Bodytext20"/>
          <w:rFonts w:ascii="Times New Roman" w:hAnsi="Times New Roman" w:cs="Times New Roman"/>
        </w:rPr>
        <w:t xml:space="preserve">izorul/Prestatorul va acorda servicii sociale </w:t>
      </w:r>
      <w:proofErr w:type="spellStart"/>
      <w:r w:rsidRPr="003F1354">
        <w:rPr>
          <w:rStyle w:val="Bodytext20"/>
          <w:rFonts w:ascii="Times New Roman" w:hAnsi="Times New Roman" w:cs="Times New Roman"/>
        </w:rPr>
        <w:t>respectand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standardele specifice minime obligatorii pentru serviciile contractate, </w:t>
      </w:r>
      <w:proofErr w:type="spellStart"/>
      <w:r w:rsidRPr="003F1354">
        <w:rPr>
          <w:rStyle w:val="Bodytext20"/>
          <w:rFonts w:ascii="Times New Roman" w:hAnsi="Times New Roman" w:cs="Times New Roman"/>
        </w:rPr>
        <w:t>a</w:t>
      </w:r>
      <w:r w:rsidR="00C85D5A" w:rsidRPr="003F1354">
        <w:rPr>
          <w:rStyle w:val="Bodytext20"/>
          <w:rFonts w:ascii="Times New Roman" w:hAnsi="Times New Roman" w:cs="Times New Roman"/>
        </w:rPr>
        <w:t>s</w:t>
      </w:r>
      <w:r w:rsidRPr="003F1354">
        <w:rPr>
          <w:rStyle w:val="Bodytext20"/>
          <w:rFonts w:ascii="Times New Roman" w:hAnsi="Times New Roman" w:cs="Times New Roman"/>
        </w:rPr>
        <w:t>a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cum sunt </w:t>
      </w:r>
      <w:proofErr w:type="spellStart"/>
      <w:r w:rsidRPr="003F1354">
        <w:rPr>
          <w:rStyle w:val="Bodytext20"/>
          <w:rFonts w:ascii="Times New Roman" w:hAnsi="Times New Roman" w:cs="Times New Roman"/>
        </w:rPr>
        <w:t>prevazute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in </w:t>
      </w:r>
      <w:proofErr w:type="spellStart"/>
      <w:r w:rsidRPr="003F1354">
        <w:rPr>
          <w:rStyle w:val="Bodytext20"/>
          <w:rFonts w:ascii="Times New Roman" w:hAnsi="Times New Roman" w:cs="Times New Roman"/>
        </w:rPr>
        <w:t>legisla</w:t>
      </w:r>
      <w:r w:rsidR="00C85D5A" w:rsidRPr="003F1354">
        <w:rPr>
          <w:rStyle w:val="Bodytext20"/>
          <w:rFonts w:ascii="Times New Roman" w:hAnsi="Times New Roman" w:cs="Times New Roman"/>
        </w:rPr>
        <w:t>ti</w:t>
      </w:r>
      <w:r w:rsidRPr="003F1354">
        <w:rPr>
          <w:rStyle w:val="Bodytext20"/>
          <w:rFonts w:ascii="Times New Roman" w:hAnsi="Times New Roman" w:cs="Times New Roman"/>
        </w:rPr>
        <w:t>a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in vigoare. In acest sens, Fu</w:t>
      </w:r>
      <w:r w:rsidR="00F15EB4">
        <w:rPr>
          <w:rStyle w:val="Bodytext20"/>
          <w:rFonts w:ascii="Times New Roman" w:hAnsi="Times New Roman" w:cs="Times New Roman"/>
        </w:rPr>
        <w:t>rn</w:t>
      </w:r>
      <w:r w:rsidRPr="003F1354">
        <w:rPr>
          <w:rStyle w:val="Bodytext20"/>
          <w:rFonts w:ascii="Times New Roman" w:hAnsi="Times New Roman" w:cs="Times New Roman"/>
        </w:rPr>
        <w:t xml:space="preserve">izorul </w:t>
      </w:r>
      <w:proofErr w:type="spellStart"/>
      <w:r w:rsidRPr="003F1354">
        <w:rPr>
          <w:rStyle w:val="Bodytext20"/>
          <w:rFonts w:ascii="Times New Roman" w:hAnsi="Times New Roman" w:cs="Times New Roman"/>
        </w:rPr>
        <w:t>garanteaza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ca </w:t>
      </w:r>
      <w:proofErr w:type="spellStart"/>
      <w:r w:rsidRPr="003F1354">
        <w:rPr>
          <w:rStyle w:val="Bodytext20"/>
          <w:rFonts w:ascii="Times New Roman" w:hAnsi="Times New Roman" w:cs="Times New Roman"/>
        </w:rPr>
        <w:t>indepline</w:t>
      </w:r>
      <w:r w:rsidR="00C85D5A" w:rsidRPr="003F1354">
        <w:rPr>
          <w:rStyle w:val="Bodytext20"/>
          <w:rFonts w:ascii="Times New Roman" w:hAnsi="Times New Roman" w:cs="Times New Roman"/>
        </w:rPr>
        <w:t>s</w:t>
      </w:r>
      <w:r w:rsidRPr="003F1354">
        <w:rPr>
          <w:rStyle w:val="Bodytext20"/>
          <w:rFonts w:ascii="Times New Roman" w:hAnsi="Times New Roman" w:cs="Times New Roman"/>
        </w:rPr>
        <w:t>te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toate </w:t>
      </w:r>
      <w:proofErr w:type="spellStart"/>
      <w:r w:rsidRPr="003F1354">
        <w:rPr>
          <w:rStyle w:val="Bodytext20"/>
          <w:rFonts w:ascii="Times New Roman" w:hAnsi="Times New Roman" w:cs="Times New Roman"/>
        </w:rPr>
        <w:t>condi</w:t>
      </w:r>
      <w:r w:rsidR="009E3F3B">
        <w:rPr>
          <w:rStyle w:val="Bodytext20"/>
          <w:rFonts w:ascii="Times New Roman" w:hAnsi="Times New Roman" w:cs="Times New Roman"/>
        </w:rPr>
        <w:t>t</w:t>
      </w:r>
      <w:r w:rsidRPr="003F1354">
        <w:rPr>
          <w:rStyle w:val="Bodytext20"/>
          <w:rFonts w:ascii="Times New Roman" w:hAnsi="Times New Roman" w:cs="Times New Roman"/>
        </w:rPr>
        <w:t>iile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legale pent</w:t>
      </w:r>
      <w:r w:rsidR="00C85D5A" w:rsidRPr="003F1354">
        <w:rPr>
          <w:rStyle w:val="Bodytext20"/>
          <w:rFonts w:ascii="Times New Roman" w:hAnsi="Times New Roman" w:cs="Times New Roman"/>
        </w:rPr>
        <w:t>ru</w:t>
      </w:r>
      <w:r w:rsidRPr="003F1354">
        <w:rPr>
          <w:rStyle w:val="Bodytext20"/>
          <w:rFonts w:ascii="Times New Roman" w:hAnsi="Times New Roman" w:cs="Times New Roman"/>
        </w:rPr>
        <w:t xml:space="preserve"> a fu</w:t>
      </w:r>
      <w:r w:rsidR="00F15EB4">
        <w:rPr>
          <w:rStyle w:val="Bodytext20"/>
          <w:rFonts w:ascii="Times New Roman" w:hAnsi="Times New Roman" w:cs="Times New Roman"/>
        </w:rPr>
        <w:t>rn</w:t>
      </w:r>
      <w:r w:rsidRPr="003F1354">
        <w:rPr>
          <w:rStyle w:val="Bodytext20"/>
          <w:rFonts w:ascii="Times New Roman" w:hAnsi="Times New Roman" w:cs="Times New Roman"/>
        </w:rPr>
        <w:t xml:space="preserve">iza serviciile sociale contractate: acreditari, </w:t>
      </w:r>
      <w:proofErr w:type="spellStart"/>
      <w:r w:rsidRPr="003F1354">
        <w:rPr>
          <w:rStyle w:val="Bodytext20"/>
          <w:rFonts w:ascii="Times New Roman" w:hAnsi="Times New Roman" w:cs="Times New Roman"/>
        </w:rPr>
        <w:t>autorizari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, </w:t>
      </w:r>
      <w:proofErr w:type="spellStart"/>
      <w:r w:rsidRPr="003F1354">
        <w:rPr>
          <w:rStyle w:val="Bodytext20"/>
          <w:rFonts w:ascii="Times New Roman" w:hAnsi="Times New Roman" w:cs="Times New Roman"/>
        </w:rPr>
        <w:t>licen</w:t>
      </w:r>
      <w:r w:rsidR="00C85D5A" w:rsidRPr="003F1354">
        <w:rPr>
          <w:rStyle w:val="Bodytext20"/>
          <w:rFonts w:ascii="Times New Roman" w:hAnsi="Times New Roman" w:cs="Times New Roman"/>
        </w:rPr>
        <w:t>t</w:t>
      </w:r>
      <w:r w:rsidRPr="003F1354">
        <w:rPr>
          <w:rStyle w:val="Bodytext20"/>
          <w:rFonts w:ascii="Times New Roman" w:hAnsi="Times New Roman" w:cs="Times New Roman"/>
        </w:rPr>
        <w:t>ieri</w:t>
      </w:r>
      <w:proofErr w:type="spellEnd"/>
      <w:r w:rsidRPr="003F1354">
        <w:rPr>
          <w:rStyle w:val="Bodytext20"/>
          <w:rFonts w:ascii="Times New Roman" w:hAnsi="Times New Roman" w:cs="Times New Roman"/>
        </w:rPr>
        <w:t>.</w:t>
      </w:r>
    </w:p>
    <w:p w14:paraId="382F2045" w14:textId="739B3F50" w:rsidR="00DA2365" w:rsidRPr="003F1354" w:rsidRDefault="00DA2365" w:rsidP="00DA2365">
      <w:pPr>
        <w:pStyle w:val="Bodytext21"/>
        <w:numPr>
          <w:ilvl w:val="0"/>
          <w:numId w:val="8"/>
        </w:numPr>
        <w:shd w:val="clear" w:color="auto" w:fill="auto"/>
        <w:tabs>
          <w:tab w:val="left" w:pos="481"/>
        </w:tabs>
        <w:spacing w:after="0" w:line="278" w:lineRule="exact"/>
        <w:ind w:firstLine="63"/>
        <w:jc w:val="both"/>
        <w:rPr>
          <w:rFonts w:ascii="Times New Roman" w:hAnsi="Times New Roman" w:cs="Times New Roman"/>
        </w:rPr>
      </w:pPr>
      <w:r w:rsidRPr="003F1354">
        <w:rPr>
          <w:rStyle w:val="Bodytext20"/>
          <w:rFonts w:ascii="Times New Roman" w:hAnsi="Times New Roman" w:cs="Times New Roman"/>
        </w:rPr>
        <w:t>Fu</w:t>
      </w:r>
      <w:r w:rsidR="00F15EB4">
        <w:rPr>
          <w:rStyle w:val="Bodytext20"/>
          <w:rFonts w:ascii="Times New Roman" w:hAnsi="Times New Roman" w:cs="Times New Roman"/>
        </w:rPr>
        <w:t>rn</w:t>
      </w:r>
      <w:r w:rsidRPr="003F1354">
        <w:rPr>
          <w:rStyle w:val="Bodytext20"/>
          <w:rFonts w:ascii="Times New Roman" w:hAnsi="Times New Roman" w:cs="Times New Roman"/>
        </w:rPr>
        <w:t xml:space="preserve">izorul/Prestatorul va respecta drepturile </w:t>
      </w:r>
      <w:r w:rsidR="00C85D5A" w:rsidRPr="003F1354">
        <w:rPr>
          <w:rStyle w:val="Bodytext20"/>
          <w:rFonts w:ascii="Times New Roman" w:hAnsi="Times New Roman" w:cs="Times New Roman"/>
        </w:rPr>
        <w:t>s</w:t>
      </w:r>
      <w:r w:rsidRPr="003F1354">
        <w:rPr>
          <w:rStyle w:val="Bodytext20"/>
          <w:rFonts w:ascii="Times New Roman" w:hAnsi="Times New Roman" w:cs="Times New Roman"/>
        </w:rPr>
        <w:t xml:space="preserve">i </w:t>
      </w:r>
      <w:proofErr w:type="spellStart"/>
      <w:r w:rsidRPr="003F1354">
        <w:rPr>
          <w:rStyle w:val="Bodytext20"/>
          <w:rFonts w:ascii="Times New Roman" w:hAnsi="Times New Roman" w:cs="Times New Roman"/>
        </w:rPr>
        <w:t>liberta</w:t>
      </w:r>
      <w:r w:rsidR="00F15EB4">
        <w:rPr>
          <w:rStyle w:val="Bodytext20"/>
          <w:rFonts w:ascii="Times New Roman" w:hAnsi="Times New Roman" w:cs="Times New Roman"/>
        </w:rPr>
        <w:t>t</w:t>
      </w:r>
      <w:r w:rsidRPr="003F1354">
        <w:rPr>
          <w:rStyle w:val="Bodytext20"/>
          <w:rFonts w:ascii="Times New Roman" w:hAnsi="Times New Roman" w:cs="Times New Roman"/>
        </w:rPr>
        <w:t>ile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fundamentale ale beneficiarilor in acordarea serviciilor sociale, precum </w:t>
      </w:r>
      <w:r w:rsidR="00C85D5A" w:rsidRPr="003F1354">
        <w:rPr>
          <w:rStyle w:val="Bodytext20"/>
          <w:rFonts w:ascii="Times New Roman" w:hAnsi="Times New Roman" w:cs="Times New Roman"/>
        </w:rPr>
        <w:t>s</w:t>
      </w:r>
      <w:r w:rsidRPr="003F1354">
        <w:rPr>
          <w:rStyle w:val="Bodytext20"/>
          <w:rFonts w:ascii="Times New Roman" w:hAnsi="Times New Roman" w:cs="Times New Roman"/>
        </w:rPr>
        <w:t>i drepturile Achizito</w:t>
      </w:r>
      <w:r w:rsidR="00C85D5A" w:rsidRPr="003F1354">
        <w:rPr>
          <w:rStyle w:val="Bodytext20"/>
          <w:rFonts w:ascii="Times New Roman" w:hAnsi="Times New Roman" w:cs="Times New Roman"/>
        </w:rPr>
        <w:t>ru</w:t>
      </w:r>
      <w:r w:rsidRPr="003F1354">
        <w:rPr>
          <w:rStyle w:val="Bodytext20"/>
          <w:rFonts w:ascii="Times New Roman" w:hAnsi="Times New Roman" w:cs="Times New Roman"/>
        </w:rPr>
        <w:t xml:space="preserve">lui de servicii sociale </w:t>
      </w:r>
      <w:proofErr w:type="spellStart"/>
      <w:r w:rsidRPr="003F1354">
        <w:rPr>
          <w:rStyle w:val="Bodytext20"/>
          <w:rFonts w:ascii="Times New Roman" w:hAnsi="Times New Roman" w:cs="Times New Roman"/>
        </w:rPr>
        <w:t>prevazute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prin </w:t>
      </w:r>
      <w:proofErr w:type="spellStart"/>
      <w:r w:rsidRPr="003F1354">
        <w:rPr>
          <w:rStyle w:val="Bodytext20"/>
          <w:rFonts w:ascii="Times New Roman" w:hAnsi="Times New Roman" w:cs="Times New Roman"/>
        </w:rPr>
        <w:t>legisla</w:t>
      </w:r>
      <w:r w:rsidR="00C85D5A" w:rsidRPr="003F1354">
        <w:rPr>
          <w:rStyle w:val="Bodytext20"/>
          <w:rFonts w:ascii="Times New Roman" w:hAnsi="Times New Roman" w:cs="Times New Roman"/>
        </w:rPr>
        <w:t>ti</w:t>
      </w:r>
      <w:r w:rsidRPr="003F1354">
        <w:rPr>
          <w:rStyle w:val="Bodytext20"/>
          <w:rFonts w:ascii="Times New Roman" w:hAnsi="Times New Roman" w:cs="Times New Roman"/>
        </w:rPr>
        <w:t>a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in vigoare.</w:t>
      </w:r>
    </w:p>
    <w:p w14:paraId="02F5D747" w14:textId="37DD356E" w:rsidR="00DA2365" w:rsidRPr="003F1354" w:rsidRDefault="00DA2365" w:rsidP="00DA2365">
      <w:pPr>
        <w:pStyle w:val="Bodytext21"/>
        <w:numPr>
          <w:ilvl w:val="0"/>
          <w:numId w:val="8"/>
        </w:numPr>
        <w:shd w:val="clear" w:color="auto" w:fill="auto"/>
        <w:tabs>
          <w:tab w:val="left" w:pos="486"/>
        </w:tabs>
        <w:spacing w:after="0" w:line="278" w:lineRule="exact"/>
        <w:ind w:right="180" w:firstLine="63"/>
        <w:jc w:val="both"/>
        <w:rPr>
          <w:rFonts w:ascii="Times New Roman" w:hAnsi="Times New Roman" w:cs="Times New Roman"/>
        </w:rPr>
      </w:pPr>
      <w:r w:rsidRPr="003F1354">
        <w:rPr>
          <w:rStyle w:val="Bodytext20"/>
          <w:rFonts w:ascii="Times New Roman" w:hAnsi="Times New Roman" w:cs="Times New Roman"/>
        </w:rPr>
        <w:t>Fu</w:t>
      </w:r>
      <w:r w:rsidR="00F15EB4">
        <w:rPr>
          <w:rStyle w:val="Bodytext20"/>
          <w:rFonts w:ascii="Times New Roman" w:hAnsi="Times New Roman" w:cs="Times New Roman"/>
        </w:rPr>
        <w:t>rn</w:t>
      </w:r>
      <w:r w:rsidRPr="003F1354">
        <w:rPr>
          <w:rStyle w:val="Bodytext20"/>
          <w:rFonts w:ascii="Times New Roman" w:hAnsi="Times New Roman" w:cs="Times New Roman"/>
        </w:rPr>
        <w:t xml:space="preserve">izorul/Prestatorul va acorda servicii sociale </w:t>
      </w:r>
      <w:proofErr w:type="spellStart"/>
      <w:r w:rsidR="00C85D5A" w:rsidRPr="003F1354">
        <w:rPr>
          <w:rStyle w:val="Bodytext20"/>
          <w:rFonts w:ascii="Times New Roman" w:hAnsi="Times New Roman" w:cs="Times New Roman"/>
        </w:rPr>
        <w:t>prevazute</w:t>
      </w:r>
      <w:proofErr w:type="spellEnd"/>
      <w:r w:rsidR="00C85D5A" w:rsidRPr="003F1354">
        <w:rPr>
          <w:rStyle w:val="Bodytext20"/>
          <w:rFonts w:ascii="Times New Roman" w:hAnsi="Times New Roman" w:cs="Times New Roman"/>
        </w:rPr>
        <w:t xml:space="preserve"> in Planul individual de</w:t>
      </w:r>
      <w:r w:rsidRPr="003F1354">
        <w:rPr>
          <w:rStyle w:val="Bodytext20"/>
          <w:rFonts w:ascii="Times New Roman" w:hAnsi="Times New Roman" w:cs="Times New Roman"/>
        </w:rPr>
        <w:t xml:space="preserve"> servicii si Planul personalizat cu respectarea acestuia </w:t>
      </w:r>
      <w:r w:rsidR="00C85D5A" w:rsidRPr="003F1354">
        <w:rPr>
          <w:rStyle w:val="Bodytext20"/>
          <w:rFonts w:ascii="Times New Roman" w:hAnsi="Times New Roman" w:cs="Times New Roman"/>
        </w:rPr>
        <w:t>s</w:t>
      </w:r>
      <w:r w:rsidRPr="003F1354">
        <w:rPr>
          <w:rStyle w:val="Bodytext20"/>
          <w:rFonts w:ascii="Times New Roman" w:hAnsi="Times New Roman" w:cs="Times New Roman"/>
        </w:rPr>
        <w:t>i a standardelor specifice minime obligatorii de calitate a serviciilor sociale.</w:t>
      </w:r>
    </w:p>
    <w:p w14:paraId="2C507AF6" w14:textId="3E1DCCEA" w:rsidR="00DA2365" w:rsidRPr="003F1354" w:rsidRDefault="00DA2365" w:rsidP="00DA2365">
      <w:pPr>
        <w:pStyle w:val="Bodytext21"/>
        <w:numPr>
          <w:ilvl w:val="0"/>
          <w:numId w:val="8"/>
        </w:numPr>
        <w:shd w:val="clear" w:color="auto" w:fill="auto"/>
        <w:tabs>
          <w:tab w:val="left" w:pos="481"/>
        </w:tabs>
        <w:spacing w:after="0" w:line="278" w:lineRule="exact"/>
        <w:ind w:firstLine="63"/>
        <w:jc w:val="both"/>
        <w:rPr>
          <w:rFonts w:ascii="Times New Roman" w:hAnsi="Times New Roman" w:cs="Times New Roman"/>
        </w:rPr>
      </w:pPr>
      <w:r w:rsidRPr="003F1354">
        <w:rPr>
          <w:rStyle w:val="Bodytext20"/>
          <w:rFonts w:ascii="Times New Roman" w:hAnsi="Times New Roman" w:cs="Times New Roman"/>
        </w:rPr>
        <w:t>Fu</w:t>
      </w:r>
      <w:r w:rsidR="00F15EB4">
        <w:rPr>
          <w:rStyle w:val="Bodytext20"/>
          <w:rFonts w:ascii="Times New Roman" w:hAnsi="Times New Roman" w:cs="Times New Roman"/>
        </w:rPr>
        <w:t>rn</w:t>
      </w:r>
      <w:r w:rsidRPr="003F1354">
        <w:rPr>
          <w:rStyle w:val="Bodytext20"/>
          <w:rFonts w:ascii="Times New Roman" w:hAnsi="Times New Roman" w:cs="Times New Roman"/>
        </w:rPr>
        <w:t>izorul/Prestatorul va depune toate diligen</w:t>
      </w:r>
      <w:r w:rsidR="00C85D5A" w:rsidRPr="003F1354">
        <w:rPr>
          <w:rStyle w:val="Bodytext20"/>
          <w:rFonts w:ascii="Times New Roman" w:hAnsi="Times New Roman" w:cs="Times New Roman"/>
        </w:rPr>
        <w:t>t</w:t>
      </w:r>
      <w:r w:rsidRPr="003F1354">
        <w:rPr>
          <w:rStyle w:val="Bodytext20"/>
          <w:rFonts w:ascii="Times New Roman" w:hAnsi="Times New Roman" w:cs="Times New Roman"/>
        </w:rPr>
        <w:t>e</w:t>
      </w:r>
      <w:r w:rsidR="00C85D5A" w:rsidRPr="003F1354">
        <w:rPr>
          <w:rStyle w:val="Bodytext20"/>
          <w:rFonts w:ascii="Times New Roman" w:hAnsi="Times New Roman" w:cs="Times New Roman"/>
        </w:rPr>
        <w:t>le</w:t>
      </w:r>
      <w:r w:rsidRPr="003F1354">
        <w:rPr>
          <w:rStyle w:val="Bodytext20"/>
          <w:rFonts w:ascii="Times New Roman" w:hAnsi="Times New Roman" w:cs="Times New Roman"/>
        </w:rPr>
        <w:t xml:space="preserve"> necesare pentru </w:t>
      </w:r>
      <w:proofErr w:type="spellStart"/>
      <w:r w:rsidRPr="003F1354">
        <w:rPr>
          <w:rStyle w:val="Bodytext20"/>
          <w:rFonts w:ascii="Times New Roman" w:hAnsi="Times New Roman" w:cs="Times New Roman"/>
        </w:rPr>
        <w:t>reinnoirea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certificatelor de </w:t>
      </w:r>
      <w:proofErr w:type="spellStart"/>
      <w:r w:rsidRPr="003F1354">
        <w:rPr>
          <w:rStyle w:val="Bodytext20"/>
          <w:rFonts w:ascii="Times New Roman" w:hAnsi="Times New Roman" w:cs="Times New Roman"/>
        </w:rPr>
        <w:t>incadrare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in grad de handicap/modificarea gradului de handicap, daca este cazul pent</w:t>
      </w:r>
      <w:r w:rsidR="00C85D5A" w:rsidRPr="003F1354">
        <w:rPr>
          <w:rStyle w:val="Bodytext20"/>
          <w:rFonts w:ascii="Times New Roman" w:hAnsi="Times New Roman" w:cs="Times New Roman"/>
        </w:rPr>
        <w:t>ru</w:t>
      </w:r>
      <w:r w:rsidRPr="003F1354">
        <w:rPr>
          <w:rStyle w:val="Bodytext20"/>
          <w:rFonts w:ascii="Times New Roman" w:hAnsi="Times New Roman" w:cs="Times New Roman"/>
        </w:rPr>
        <w:t xml:space="preserve"> beneficiarii serviciilor sociale.</w:t>
      </w:r>
    </w:p>
    <w:p w14:paraId="268A03BE" w14:textId="45B4DDAA" w:rsidR="00DA2365" w:rsidRPr="003F1354" w:rsidRDefault="00DA2365" w:rsidP="00DA2365">
      <w:pPr>
        <w:pStyle w:val="Bodytext21"/>
        <w:numPr>
          <w:ilvl w:val="0"/>
          <w:numId w:val="8"/>
        </w:numPr>
        <w:shd w:val="clear" w:color="auto" w:fill="auto"/>
        <w:tabs>
          <w:tab w:val="left" w:pos="481"/>
        </w:tabs>
        <w:spacing w:after="0" w:line="278" w:lineRule="exact"/>
        <w:ind w:firstLine="63"/>
        <w:jc w:val="both"/>
        <w:rPr>
          <w:rFonts w:ascii="Times New Roman" w:hAnsi="Times New Roman" w:cs="Times New Roman"/>
        </w:rPr>
      </w:pPr>
      <w:r w:rsidRPr="003F1354">
        <w:rPr>
          <w:rStyle w:val="Bodytext20"/>
          <w:rFonts w:ascii="Times New Roman" w:hAnsi="Times New Roman" w:cs="Times New Roman"/>
        </w:rPr>
        <w:t>Fu</w:t>
      </w:r>
      <w:r w:rsidR="00F15EB4">
        <w:rPr>
          <w:rStyle w:val="Bodytext20"/>
          <w:rFonts w:ascii="Times New Roman" w:hAnsi="Times New Roman" w:cs="Times New Roman"/>
        </w:rPr>
        <w:t>rn</w:t>
      </w:r>
      <w:r w:rsidRPr="003F1354">
        <w:rPr>
          <w:rStyle w:val="Bodytext20"/>
          <w:rFonts w:ascii="Times New Roman" w:hAnsi="Times New Roman" w:cs="Times New Roman"/>
        </w:rPr>
        <w:t xml:space="preserve">izorul/Prestatorul va transmite lunar </w:t>
      </w:r>
      <w:proofErr w:type="spellStart"/>
      <w:r w:rsidRPr="003F1354">
        <w:rPr>
          <w:rStyle w:val="Bodytext20"/>
          <w:rFonts w:ascii="Times New Roman" w:hAnsi="Times New Roman" w:cs="Times New Roman"/>
        </w:rPr>
        <w:t>situa</w:t>
      </w:r>
      <w:r w:rsidR="00C85D5A" w:rsidRPr="003F1354">
        <w:rPr>
          <w:rStyle w:val="Bodytext20"/>
          <w:rFonts w:ascii="Times New Roman" w:hAnsi="Times New Roman" w:cs="Times New Roman"/>
        </w:rPr>
        <w:t>tiile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financiare </w:t>
      </w:r>
      <w:proofErr w:type="spellStart"/>
      <w:r w:rsidRPr="003F1354">
        <w:rPr>
          <w:rStyle w:val="Bodytext20"/>
          <w:rFonts w:ascii="Times New Roman" w:hAnsi="Times New Roman" w:cs="Times New Roman"/>
        </w:rPr>
        <w:t>prevazute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la art. 5 (</w:t>
      </w:r>
      <w:proofErr w:type="spellStart"/>
      <w:r w:rsidRPr="003F1354">
        <w:rPr>
          <w:rStyle w:val="Bodytext20"/>
          <w:rFonts w:ascii="Times New Roman" w:hAnsi="Times New Roman" w:cs="Times New Roman"/>
        </w:rPr>
        <w:t>modalita</w:t>
      </w:r>
      <w:r w:rsidR="00C85D5A" w:rsidRPr="003F1354">
        <w:rPr>
          <w:rStyle w:val="Bodytext20"/>
          <w:rFonts w:ascii="Times New Roman" w:hAnsi="Times New Roman" w:cs="Times New Roman"/>
        </w:rPr>
        <w:t>ti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de plata) pana la data de 5 a lunii curente, pent</w:t>
      </w:r>
      <w:r w:rsidR="00C85D5A" w:rsidRPr="003F1354">
        <w:rPr>
          <w:rStyle w:val="Bodytext20"/>
          <w:rFonts w:ascii="Times New Roman" w:hAnsi="Times New Roman" w:cs="Times New Roman"/>
        </w:rPr>
        <w:t>ru</w:t>
      </w:r>
      <w:r w:rsidRPr="003F1354">
        <w:rPr>
          <w:rStyle w:val="Bodytext20"/>
          <w:rFonts w:ascii="Times New Roman" w:hAnsi="Times New Roman" w:cs="Times New Roman"/>
        </w:rPr>
        <w:t xml:space="preserve"> luna precedent</w:t>
      </w:r>
      <w:r w:rsidR="00C85D5A" w:rsidRPr="003F1354">
        <w:rPr>
          <w:rStyle w:val="Bodytext20"/>
          <w:rFonts w:ascii="Times New Roman" w:hAnsi="Times New Roman" w:cs="Times New Roman"/>
        </w:rPr>
        <w:t>a</w:t>
      </w:r>
      <w:r w:rsidRPr="003F1354">
        <w:rPr>
          <w:rStyle w:val="Bodytext20"/>
          <w:rFonts w:ascii="Times New Roman" w:hAnsi="Times New Roman" w:cs="Times New Roman"/>
        </w:rPr>
        <w:t>, care sa justifice serviciile sociale acordate.</w:t>
      </w:r>
    </w:p>
    <w:p w14:paraId="17BE485F" w14:textId="20E25A12" w:rsidR="00DA2365" w:rsidRPr="003F1354" w:rsidRDefault="00DA2365" w:rsidP="00DA2365">
      <w:pPr>
        <w:pStyle w:val="Bodytext21"/>
        <w:numPr>
          <w:ilvl w:val="0"/>
          <w:numId w:val="8"/>
        </w:numPr>
        <w:shd w:val="clear" w:color="auto" w:fill="auto"/>
        <w:tabs>
          <w:tab w:val="left" w:pos="476"/>
        </w:tabs>
        <w:spacing w:after="0" w:line="278" w:lineRule="exact"/>
        <w:ind w:right="180" w:firstLine="63"/>
        <w:jc w:val="both"/>
        <w:rPr>
          <w:rFonts w:ascii="Times New Roman" w:hAnsi="Times New Roman" w:cs="Times New Roman"/>
        </w:rPr>
      </w:pPr>
      <w:r w:rsidRPr="003F1354">
        <w:rPr>
          <w:rStyle w:val="Bodytext20"/>
          <w:rFonts w:ascii="Times New Roman" w:hAnsi="Times New Roman" w:cs="Times New Roman"/>
        </w:rPr>
        <w:t>Fu</w:t>
      </w:r>
      <w:r w:rsidR="00F15EB4">
        <w:rPr>
          <w:rStyle w:val="Bodytext20"/>
          <w:rFonts w:ascii="Times New Roman" w:hAnsi="Times New Roman" w:cs="Times New Roman"/>
        </w:rPr>
        <w:t>rn</w:t>
      </w:r>
      <w:r w:rsidRPr="003F1354">
        <w:rPr>
          <w:rStyle w:val="Bodytext20"/>
          <w:rFonts w:ascii="Times New Roman" w:hAnsi="Times New Roman" w:cs="Times New Roman"/>
        </w:rPr>
        <w:t>izorul/Prestatorul va respec</w:t>
      </w:r>
      <w:r w:rsidR="00215292">
        <w:rPr>
          <w:rStyle w:val="Bodytext20"/>
          <w:rFonts w:ascii="Times New Roman" w:hAnsi="Times New Roman" w:cs="Times New Roman"/>
        </w:rPr>
        <w:t xml:space="preserve">ta, conform legii, </w:t>
      </w:r>
      <w:proofErr w:type="spellStart"/>
      <w:r w:rsidR="00215292">
        <w:rPr>
          <w:rStyle w:val="Bodytext20"/>
          <w:rFonts w:ascii="Times New Roman" w:hAnsi="Times New Roman" w:cs="Times New Roman"/>
        </w:rPr>
        <w:t>confidentiali</w:t>
      </w:r>
      <w:r w:rsidRPr="003F1354">
        <w:rPr>
          <w:rStyle w:val="Bodytext20"/>
          <w:rFonts w:ascii="Times New Roman" w:hAnsi="Times New Roman" w:cs="Times New Roman"/>
        </w:rPr>
        <w:t>tatea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tuturor datelor </w:t>
      </w:r>
      <w:r w:rsidR="00C85D5A" w:rsidRPr="003F1354">
        <w:rPr>
          <w:rStyle w:val="Bodytext20"/>
          <w:rFonts w:ascii="Times New Roman" w:hAnsi="Times New Roman" w:cs="Times New Roman"/>
        </w:rPr>
        <w:t>s</w:t>
      </w:r>
      <w:r w:rsidRPr="003F1354">
        <w:rPr>
          <w:rStyle w:val="Bodytext20"/>
          <w:rFonts w:ascii="Times New Roman" w:hAnsi="Times New Roman" w:cs="Times New Roman"/>
        </w:rPr>
        <w:t>i in format</w:t>
      </w:r>
      <w:r w:rsidR="00C85D5A" w:rsidRPr="003F1354">
        <w:rPr>
          <w:rStyle w:val="Bodytext20"/>
          <w:rFonts w:ascii="Times New Roman" w:hAnsi="Times New Roman" w:cs="Times New Roman"/>
        </w:rPr>
        <w:t>ul</w:t>
      </w:r>
      <w:r w:rsidRPr="003F1354">
        <w:rPr>
          <w:rStyle w:val="Bodytext20"/>
          <w:rFonts w:ascii="Times New Roman" w:hAnsi="Times New Roman" w:cs="Times New Roman"/>
        </w:rPr>
        <w:t xml:space="preserve"> lor in </w:t>
      </w:r>
      <w:proofErr w:type="spellStart"/>
      <w:r w:rsidRPr="003F1354">
        <w:rPr>
          <w:rStyle w:val="Bodytext20"/>
          <w:rFonts w:ascii="Times New Roman" w:hAnsi="Times New Roman" w:cs="Times New Roman"/>
        </w:rPr>
        <w:t>legatura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cu obiectul prezentului contract.</w:t>
      </w:r>
    </w:p>
    <w:p w14:paraId="79EB2EC3" w14:textId="11D4B349" w:rsidR="00DA2365" w:rsidRPr="003F1354" w:rsidRDefault="00DA2365" w:rsidP="00DA2365">
      <w:pPr>
        <w:pStyle w:val="Bodytext21"/>
        <w:numPr>
          <w:ilvl w:val="0"/>
          <w:numId w:val="8"/>
        </w:numPr>
        <w:shd w:val="clear" w:color="auto" w:fill="auto"/>
        <w:tabs>
          <w:tab w:val="left" w:pos="481"/>
        </w:tabs>
        <w:spacing w:after="244" w:line="278" w:lineRule="exact"/>
        <w:ind w:firstLine="63"/>
        <w:jc w:val="both"/>
        <w:rPr>
          <w:rFonts w:ascii="Times New Roman" w:hAnsi="Times New Roman" w:cs="Times New Roman"/>
        </w:rPr>
      </w:pPr>
      <w:r w:rsidRPr="003F1354">
        <w:rPr>
          <w:rStyle w:val="Bodytext20"/>
          <w:rFonts w:ascii="Times New Roman" w:hAnsi="Times New Roman" w:cs="Times New Roman"/>
        </w:rPr>
        <w:t>Fu</w:t>
      </w:r>
      <w:r w:rsidR="00F15EB4">
        <w:rPr>
          <w:rStyle w:val="Bodytext20"/>
          <w:rFonts w:ascii="Times New Roman" w:hAnsi="Times New Roman" w:cs="Times New Roman"/>
        </w:rPr>
        <w:t>rn</w:t>
      </w:r>
      <w:r w:rsidRPr="003F1354">
        <w:rPr>
          <w:rStyle w:val="Bodytext20"/>
          <w:rFonts w:ascii="Times New Roman" w:hAnsi="Times New Roman" w:cs="Times New Roman"/>
        </w:rPr>
        <w:t>izo</w:t>
      </w:r>
      <w:r w:rsidR="00C85D5A" w:rsidRPr="003F1354">
        <w:rPr>
          <w:rStyle w:val="Bodytext20"/>
          <w:rFonts w:ascii="Times New Roman" w:hAnsi="Times New Roman" w:cs="Times New Roman"/>
        </w:rPr>
        <w:t>ru</w:t>
      </w:r>
      <w:r w:rsidRPr="003F1354">
        <w:rPr>
          <w:rStyle w:val="Bodytext20"/>
          <w:rFonts w:ascii="Times New Roman" w:hAnsi="Times New Roman" w:cs="Times New Roman"/>
        </w:rPr>
        <w:t>l/Prestato</w:t>
      </w:r>
      <w:r w:rsidR="00C85D5A" w:rsidRPr="003F1354">
        <w:rPr>
          <w:rStyle w:val="Bodytext20"/>
          <w:rFonts w:ascii="Times New Roman" w:hAnsi="Times New Roman" w:cs="Times New Roman"/>
        </w:rPr>
        <w:t>rul va transmite DGASPC Calarasi</w:t>
      </w:r>
      <w:r w:rsidRPr="003F1354">
        <w:rPr>
          <w:rStyle w:val="Bodytext20"/>
          <w:rFonts w:ascii="Times New Roman" w:hAnsi="Times New Roman" w:cs="Times New Roman"/>
        </w:rPr>
        <w:t xml:space="preserve"> eventualele cazuri de deces, in termen de 48 de ore de la constatare, precum </w:t>
      </w:r>
      <w:r w:rsidR="00C85D5A" w:rsidRPr="003F1354">
        <w:rPr>
          <w:rStyle w:val="Bodytext20"/>
          <w:rFonts w:ascii="Times New Roman" w:hAnsi="Times New Roman" w:cs="Times New Roman"/>
        </w:rPr>
        <w:t>si</w:t>
      </w:r>
      <w:r w:rsidRPr="003F1354">
        <w:rPr>
          <w:rStyle w:val="Bodytext20"/>
          <w:rFonts w:ascii="Times New Roman" w:hAnsi="Times New Roman" w:cs="Times New Roman"/>
        </w:rPr>
        <w:t xml:space="preserve"> orice modificare a </w:t>
      </w:r>
      <w:proofErr w:type="spellStart"/>
      <w:r w:rsidRPr="003F1354">
        <w:rPr>
          <w:rStyle w:val="Bodytext20"/>
          <w:rFonts w:ascii="Times New Roman" w:hAnsi="Times New Roman" w:cs="Times New Roman"/>
        </w:rPr>
        <w:t>situa</w:t>
      </w:r>
      <w:r w:rsidR="009E3F3B">
        <w:rPr>
          <w:rStyle w:val="Bodytext20"/>
          <w:rFonts w:ascii="Times New Roman" w:hAnsi="Times New Roman" w:cs="Times New Roman"/>
        </w:rPr>
        <w:t>t</w:t>
      </w:r>
      <w:r w:rsidRPr="003F1354">
        <w:rPr>
          <w:rStyle w:val="Bodytext20"/>
          <w:rFonts w:ascii="Times New Roman" w:hAnsi="Times New Roman" w:cs="Times New Roman"/>
        </w:rPr>
        <w:t>iei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sociale sau medicale a beneficiarilor serviciilor sociale contractate, inclusiv modificarea actelor de identitate.</w:t>
      </w:r>
    </w:p>
    <w:p w14:paraId="4E6DEF44" w14:textId="77777777" w:rsidR="00DA2365" w:rsidRPr="003F1354" w:rsidRDefault="00DA2365" w:rsidP="00DA2365">
      <w:pPr>
        <w:pStyle w:val="Bodytext31"/>
        <w:shd w:val="clear" w:color="auto" w:fill="auto"/>
        <w:spacing w:line="274" w:lineRule="exact"/>
        <w:ind w:firstLine="63"/>
        <w:jc w:val="both"/>
        <w:rPr>
          <w:rFonts w:ascii="Times New Roman" w:hAnsi="Times New Roman" w:cs="Times New Roman"/>
        </w:rPr>
      </w:pPr>
      <w:r w:rsidRPr="003F1354">
        <w:rPr>
          <w:rStyle w:val="Bodytext30"/>
          <w:rFonts w:ascii="Times New Roman" w:hAnsi="Times New Roman" w:cs="Times New Roman"/>
          <w:b/>
          <w:bCs/>
        </w:rPr>
        <w:t xml:space="preserve">Art.9. </w:t>
      </w:r>
      <w:proofErr w:type="spellStart"/>
      <w:r w:rsidRPr="003F1354">
        <w:rPr>
          <w:rStyle w:val="Bodytext32"/>
          <w:rFonts w:ascii="Times New Roman" w:hAnsi="Times New Roman" w:cs="Times New Roman"/>
          <w:b/>
          <w:bCs/>
        </w:rPr>
        <w:t>Sanctiuni</w:t>
      </w:r>
      <w:proofErr w:type="spellEnd"/>
      <w:r w:rsidRPr="003F1354">
        <w:rPr>
          <w:rStyle w:val="Bodytext32"/>
          <w:rFonts w:ascii="Times New Roman" w:hAnsi="Times New Roman" w:cs="Times New Roman"/>
          <w:b/>
          <w:bCs/>
        </w:rPr>
        <w:t xml:space="preserve"> pentru </w:t>
      </w:r>
      <w:proofErr w:type="spellStart"/>
      <w:r w:rsidRPr="003F1354">
        <w:rPr>
          <w:rStyle w:val="Bodytext32"/>
          <w:rFonts w:ascii="Times New Roman" w:hAnsi="Times New Roman" w:cs="Times New Roman"/>
          <w:b/>
          <w:bCs/>
        </w:rPr>
        <w:t>neindeplinirea</w:t>
      </w:r>
      <w:proofErr w:type="spellEnd"/>
      <w:r w:rsidRPr="003F1354">
        <w:rPr>
          <w:rStyle w:val="Bodytext32"/>
          <w:rFonts w:ascii="Times New Roman" w:hAnsi="Times New Roman" w:cs="Times New Roman"/>
          <w:b/>
          <w:bCs/>
        </w:rPr>
        <w:t xml:space="preserve"> culpabila a </w:t>
      </w:r>
      <w:proofErr w:type="spellStart"/>
      <w:r w:rsidRPr="003F1354">
        <w:rPr>
          <w:rStyle w:val="Bodytext32"/>
          <w:rFonts w:ascii="Times New Roman" w:hAnsi="Times New Roman" w:cs="Times New Roman"/>
          <w:b/>
          <w:bCs/>
        </w:rPr>
        <w:t>obligatiilor</w:t>
      </w:r>
      <w:proofErr w:type="spellEnd"/>
      <w:r w:rsidRPr="003F1354">
        <w:rPr>
          <w:rStyle w:val="Bodytext30"/>
          <w:rFonts w:ascii="Times New Roman" w:hAnsi="Times New Roman" w:cs="Times New Roman"/>
          <w:b/>
          <w:bCs/>
        </w:rPr>
        <w:t>:</w:t>
      </w:r>
    </w:p>
    <w:p w14:paraId="6A80EA6D" w14:textId="77777777" w:rsidR="00DA2365" w:rsidRPr="003F1354" w:rsidRDefault="00DA2365" w:rsidP="00DA2365">
      <w:pPr>
        <w:pStyle w:val="Bodytext21"/>
        <w:numPr>
          <w:ilvl w:val="0"/>
          <w:numId w:val="9"/>
        </w:numPr>
        <w:shd w:val="clear" w:color="auto" w:fill="auto"/>
        <w:tabs>
          <w:tab w:val="left" w:pos="476"/>
        </w:tabs>
        <w:spacing w:after="0" w:line="274" w:lineRule="exact"/>
        <w:ind w:firstLine="63"/>
        <w:jc w:val="both"/>
        <w:rPr>
          <w:rFonts w:ascii="Times New Roman" w:hAnsi="Times New Roman" w:cs="Times New Roman"/>
        </w:rPr>
      </w:pPr>
      <w:r w:rsidRPr="003F1354">
        <w:rPr>
          <w:rStyle w:val="Bodytext20"/>
          <w:rFonts w:ascii="Times New Roman" w:hAnsi="Times New Roman" w:cs="Times New Roman"/>
        </w:rPr>
        <w:t>In cazul in care, din vina sa exclusiva, prestato</w:t>
      </w:r>
      <w:r w:rsidR="00E526E0" w:rsidRPr="003F1354">
        <w:rPr>
          <w:rStyle w:val="Bodytext20"/>
          <w:rFonts w:ascii="Times New Roman" w:hAnsi="Times New Roman" w:cs="Times New Roman"/>
        </w:rPr>
        <w:t>ru</w:t>
      </w:r>
      <w:r w:rsidRPr="003F1354">
        <w:rPr>
          <w:rStyle w:val="Bodytext20"/>
          <w:rFonts w:ascii="Times New Roman" w:hAnsi="Times New Roman" w:cs="Times New Roman"/>
        </w:rPr>
        <w:t xml:space="preserve">l nu </w:t>
      </w:r>
      <w:proofErr w:type="spellStart"/>
      <w:r w:rsidRPr="003F1354">
        <w:rPr>
          <w:rStyle w:val="Bodytext20"/>
          <w:rFonts w:ascii="Times New Roman" w:hAnsi="Times New Roman" w:cs="Times New Roman"/>
        </w:rPr>
        <w:t>reu</w:t>
      </w:r>
      <w:r w:rsidR="00E526E0" w:rsidRPr="003F1354">
        <w:rPr>
          <w:rStyle w:val="Bodytext20"/>
          <w:rFonts w:ascii="Times New Roman" w:hAnsi="Times New Roman" w:cs="Times New Roman"/>
        </w:rPr>
        <w:t>s</w:t>
      </w:r>
      <w:r w:rsidRPr="003F1354">
        <w:rPr>
          <w:rStyle w:val="Bodytext20"/>
          <w:rFonts w:ascii="Times New Roman" w:hAnsi="Times New Roman" w:cs="Times New Roman"/>
        </w:rPr>
        <w:t>e</w:t>
      </w:r>
      <w:r w:rsidR="00E526E0" w:rsidRPr="003F1354">
        <w:rPr>
          <w:rStyle w:val="Bodytext20"/>
          <w:rFonts w:ascii="Times New Roman" w:hAnsi="Times New Roman" w:cs="Times New Roman"/>
        </w:rPr>
        <w:t>s</w:t>
      </w:r>
      <w:r w:rsidRPr="003F1354">
        <w:rPr>
          <w:rStyle w:val="Bodytext20"/>
          <w:rFonts w:ascii="Times New Roman" w:hAnsi="Times New Roman" w:cs="Times New Roman"/>
        </w:rPr>
        <w:t>te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sa-</w:t>
      </w:r>
      <w:r w:rsidR="00E526E0" w:rsidRPr="003F1354">
        <w:rPr>
          <w:rStyle w:val="Bodytext20"/>
          <w:rFonts w:ascii="Times New Roman" w:hAnsi="Times New Roman" w:cs="Times New Roman"/>
        </w:rPr>
        <w:t>s</w:t>
      </w:r>
      <w:r w:rsidRPr="003F1354">
        <w:rPr>
          <w:rStyle w:val="Bodytext20"/>
          <w:rFonts w:ascii="Times New Roman" w:hAnsi="Times New Roman" w:cs="Times New Roman"/>
        </w:rPr>
        <w:t xml:space="preserve">i </w:t>
      </w:r>
      <w:proofErr w:type="spellStart"/>
      <w:r w:rsidRPr="003F1354">
        <w:rPr>
          <w:rStyle w:val="Bodytext20"/>
          <w:rFonts w:ascii="Times New Roman" w:hAnsi="Times New Roman" w:cs="Times New Roman"/>
        </w:rPr>
        <w:t>indeplineasca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</w:t>
      </w:r>
      <w:proofErr w:type="spellStart"/>
      <w:r w:rsidRPr="003F1354">
        <w:rPr>
          <w:rStyle w:val="Bodytext20"/>
          <w:rFonts w:ascii="Times New Roman" w:hAnsi="Times New Roman" w:cs="Times New Roman"/>
        </w:rPr>
        <w:t>obliga</w:t>
      </w:r>
      <w:r w:rsidR="00E526E0" w:rsidRPr="003F1354">
        <w:rPr>
          <w:rStyle w:val="Bodytext20"/>
          <w:rFonts w:ascii="Times New Roman" w:hAnsi="Times New Roman" w:cs="Times New Roman"/>
        </w:rPr>
        <w:t>t</w:t>
      </w:r>
      <w:r w:rsidRPr="003F1354">
        <w:rPr>
          <w:rStyle w:val="Bodytext20"/>
          <w:rFonts w:ascii="Times New Roman" w:hAnsi="Times New Roman" w:cs="Times New Roman"/>
        </w:rPr>
        <w:t>iile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, altele </w:t>
      </w:r>
      <w:proofErr w:type="spellStart"/>
      <w:r w:rsidRPr="003F1354">
        <w:rPr>
          <w:rStyle w:val="Bodytext20"/>
          <w:rFonts w:ascii="Times New Roman" w:hAnsi="Times New Roman" w:cs="Times New Roman"/>
        </w:rPr>
        <w:t>decat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indicatorii de monitorizare si control </w:t>
      </w:r>
      <w:proofErr w:type="spellStart"/>
      <w:r w:rsidRPr="003F1354">
        <w:rPr>
          <w:rStyle w:val="Bodytext20"/>
          <w:rFonts w:ascii="Times New Roman" w:hAnsi="Times New Roman" w:cs="Times New Roman"/>
        </w:rPr>
        <w:t>prevazuti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in caietul de sarcini, asumate prin contract, atunci achizitorul este </w:t>
      </w:r>
      <w:proofErr w:type="spellStart"/>
      <w:r w:rsidRPr="003F1354">
        <w:rPr>
          <w:rStyle w:val="Bodytext20"/>
          <w:rFonts w:ascii="Times New Roman" w:hAnsi="Times New Roman" w:cs="Times New Roman"/>
        </w:rPr>
        <w:t>indrepta</w:t>
      </w:r>
      <w:r w:rsidR="00E526E0" w:rsidRPr="003F1354">
        <w:rPr>
          <w:rStyle w:val="Bodytext20"/>
          <w:rFonts w:ascii="Times New Roman" w:hAnsi="Times New Roman" w:cs="Times New Roman"/>
        </w:rPr>
        <w:t>t</w:t>
      </w:r>
      <w:r w:rsidRPr="003F1354">
        <w:rPr>
          <w:rStyle w:val="Bodytext20"/>
          <w:rFonts w:ascii="Times New Roman" w:hAnsi="Times New Roman" w:cs="Times New Roman"/>
        </w:rPr>
        <w:t>it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la aplicarea si </w:t>
      </w:r>
      <w:proofErr w:type="spellStart"/>
      <w:r w:rsidRPr="003F1354">
        <w:rPr>
          <w:rStyle w:val="Bodytext20"/>
          <w:rFonts w:ascii="Times New Roman" w:hAnsi="Times New Roman" w:cs="Times New Roman"/>
        </w:rPr>
        <w:t>retinerea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unor </w:t>
      </w:r>
      <w:proofErr w:type="spellStart"/>
      <w:r w:rsidRPr="003F1354">
        <w:rPr>
          <w:rStyle w:val="Bodytext20"/>
          <w:rFonts w:ascii="Times New Roman" w:hAnsi="Times New Roman" w:cs="Times New Roman"/>
        </w:rPr>
        <w:t>penalita</w:t>
      </w:r>
      <w:r w:rsidR="00E526E0" w:rsidRPr="003F1354">
        <w:rPr>
          <w:rStyle w:val="Bodytext20"/>
          <w:rFonts w:ascii="Times New Roman" w:hAnsi="Times New Roman" w:cs="Times New Roman"/>
        </w:rPr>
        <w:t>t</w:t>
      </w:r>
      <w:r w:rsidRPr="003F1354">
        <w:rPr>
          <w:rStyle w:val="Bodytext20"/>
          <w:rFonts w:ascii="Times New Roman" w:hAnsi="Times New Roman" w:cs="Times New Roman"/>
        </w:rPr>
        <w:t>i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, </w:t>
      </w:r>
      <w:proofErr w:type="spellStart"/>
      <w:r w:rsidRPr="003F1354">
        <w:rPr>
          <w:rStyle w:val="Bodytext20"/>
          <w:rFonts w:ascii="Times New Roman" w:hAnsi="Times New Roman" w:cs="Times New Roman"/>
        </w:rPr>
        <w:t>reprezentand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o suma in cuantum egal cu rata </w:t>
      </w:r>
      <w:proofErr w:type="spellStart"/>
      <w:r w:rsidRPr="003F1354">
        <w:rPr>
          <w:rStyle w:val="Bodytext20"/>
          <w:rFonts w:ascii="Times New Roman" w:hAnsi="Times New Roman" w:cs="Times New Roman"/>
        </w:rPr>
        <w:t>dobanzii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de </w:t>
      </w:r>
      <w:proofErr w:type="spellStart"/>
      <w:r w:rsidRPr="003F1354">
        <w:rPr>
          <w:rStyle w:val="Bodytext20"/>
          <w:rFonts w:ascii="Times New Roman" w:hAnsi="Times New Roman" w:cs="Times New Roman"/>
        </w:rPr>
        <w:t>referin</w:t>
      </w:r>
      <w:r w:rsidR="009E3F3B">
        <w:rPr>
          <w:rStyle w:val="Bodytext20"/>
          <w:rFonts w:ascii="Times New Roman" w:hAnsi="Times New Roman" w:cs="Times New Roman"/>
        </w:rPr>
        <w:t>t</w:t>
      </w:r>
      <w:r w:rsidRPr="003F1354">
        <w:rPr>
          <w:rStyle w:val="Bodytext20"/>
          <w:rFonts w:ascii="Times New Roman" w:hAnsi="Times New Roman" w:cs="Times New Roman"/>
        </w:rPr>
        <w:t>a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plus </w:t>
      </w:r>
      <w:r w:rsidRPr="003F1354">
        <w:rPr>
          <w:rStyle w:val="Bodytext2Spacing0pt"/>
          <w:rFonts w:ascii="Times New Roman" w:hAnsi="Times New Roman" w:cs="Times New Roman"/>
        </w:rPr>
        <w:t>8</w:t>
      </w:r>
      <w:r w:rsidRPr="003F1354">
        <w:rPr>
          <w:rStyle w:val="Bodytext20"/>
          <w:rFonts w:ascii="Times New Roman" w:hAnsi="Times New Roman" w:cs="Times New Roman"/>
        </w:rPr>
        <w:t xml:space="preserve"> puncte procentuale, conform prevederilor art. 3 alin. (2</w:t>
      </w:r>
      <w:r w:rsidRPr="003F1354">
        <w:rPr>
          <w:rStyle w:val="Bodytext20"/>
          <w:rFonts w:ascii="Times New Roman" w:hAnsi="Times New Roman" w:cs="Times New Roman"/>
          <w:vertAlign w:val="superscript"/>
        </w:rPr>
        <w:t>A</w:t>
      </w:r>
      <w:r w:rsidRPr="003F1354">
        <w:rPr>
          <w:rStyle w:val="Bodytext20"/>
          <w:rFonts w:ascii="Times New Roman" w:hAnsi="Times New Roman" w:cs="Times New Roman"/>
        </w:rPr>
        <w:t xml:space="preserve">1) din </w:t>
      </w:r>
      <w:proofErr w:type="spellStart"/>
      <w:r w:rsidRPr="003F1354">
        <w:rPr>
          <w:rStyle w:val="Bodytext20"/>
          <w:rFonts w:ascii="Times New Roman" w:hAnsi="Times New Roman" w:cs="Times New Roman"/>
        </w:rPr>
        <w:lastRenderedPageBreak/>
        <w:t>Ordonanta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</w:t>
      </w:r>
      <w:proofErr w:type="spellStart"/>
      <w:r w:rsidRPr="003F1354">
        <w:rPr>
          <w:rStyle w:val="Bodytext20"/>
          <w:rFonts w:ascii="Times New Roman" w:hAnsi="Times New Roman" w:cs="Times New Roman"/>
        </w:rPr>
        <w:t>Guvemului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nr. 13/2011 privind </w:t>
      </w:r>
      <w:proofErr w:type="spellStart"/>
      <w:r w:rsidRPr="003F1354">
        <w:rPr>
          <w:rStyle w:val="Bodytext20"/>
          <w:rFonts w:ascii="Times New Roman" w:hAnsi="Times New Roman" w:cs="Times New Roman"/>
        </w:rPr>
        <w:t>dobanda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legala remuneratorie </w:t>
      </w:r>
      <w:r w:rsidR="00E526E0" w:rsidRPr="003F1354">
        <w:rPr>
          <w:rStyle w:val="Bodytext20"/>
          <w:rFonts w:ascii="Times New Roman" w:hAnsi="Times New Roman" w:cs="Times New Roman"/>
        </w:rPr>
        <w:t>s</w:t>
      </w:r>
      <w:r w:rsidRPr="003F1354">
        <w:rPr>
          <w:rStyle w:val="Bodytext20"/>
          <w:rFonts w:ascii="Times New Roman" w:hAnsi="Times New Roman" w:cs="Times New Roman"/>
        </w:rPr>
        <w:t>i penalizatoare pent</w:t>
      </w:r>
      <w:r w:rsidR="00E526E0" w:rsidRPr="003F1354">
        <w:rPr>
          <w:rStyle w:val="Bodytext20"/>
          <w:rFonts w:ascii="Times New Roman" w:hAnsi="Times New Roman" w:cs="Times New Roman"/>
        </w:rPr>
        <w:t>ru</w:t>
      </w:r>
      <w:r w:rsidRPr="003F1354">
        <w:rPr>
          <w:rStyle w:val="Bodytext20"/>
          <w:rFonts w:ascii="Times New Roman" w:hAnsi="Times New Roman" w:cs="Times New Roman"/>
        </w:rPr>
        <w:t xml:space="preserve"> </w:t>
      </w:r>
      <w:proofErr w:type="spellStart"/>
      <w:r w:rsidRPr="003F1354">
        <w:rPr>
          <w:rStyle w:val="Bodytext20"/>
          <w:rFonts w:ascii="Times New Roman" w:hAnsi="Times New Roman" w:cs="Times New Roman"/>
        </w:rPr>
        <w:t>obligat</w:t>
      </w:r>
      <w:r w:rsidR="00E526E0" w:rsidRPr="003F1354">
        <w:rPr>
          <w:rStyle w:val="Bodytext20"/>
          <w:rFonts w:ascii="Times New Roman" w:hAnsi="Times New Roman" w:cs="Times New Roman"/>
        </w:rPr>
        <w:t>i</w:t>
      </w:r>
      <w:r w:rsidRPr="003F1354">
        <w:rPr>
          <w:rStyle w:val="Bodytext20"/>
          <w:rFonts w:ascii="Times New Roman" w:hAnsi="Times New Roman" w:cs="Times New Roman"/>
        </w:rPr>
        <w:t>i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</w:t>
      </w:r>
      <w:proofErr w:type="spellStart"/>
      <w:r w:rsidRPr="003F1354">
        <w:rPr>
          <w:rStyle w:val="Bodytext20"/>
          <w:rFonts w:ascii="Times New Roman" w:hAnsi="Times New Roman" w:cs="Times New Roman"/>
        </w:rPr>
        <w:t>bane</w:t>
      </w:r>
      <w:r w:rsidR="00E526E0" w:rsidRPr="003F1354">
        <w:rPr>
          <w:rStyle w:val="Bodytext20"/>
          <w:rFonts w:ascii="Times New Roman" w:hAnsi="Times New Roman" w:cs="Times New Roman"/>
        </w:rPr>
        <w:t>s</w:t>
      </w:r>
      <w:r w:rsidRPr="003F1354">
        <w:rPr>
          <w:rStyle w:val="Bodytext20"/>
          <w:rFonts w:ascii="Times New Roman" w:hAnsi="Times New Roman" w:cs="Times New Roman"/>
        </w:rPr>
        <w:t>ti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modificata prin art. 20 din Legea nr. 72/2013, pent</w:t>
      </w:r>
      <w:r w:rsidR="00E526E0" w:rsidRPr="003F1354">
        <w:rPr>
          <w:rStyle w:val="Bodytext20"/>
          <w:rFonts w:ascii="Times New Roman" w:hAnsi="Times New Roman" w:cs="Times New Roman"/>
        </w:rPr>
        <w:t>ru</w:t>
      </w:r>
      <w:r w:rsidRPr="003F1354">
        <w:rPr>
          <w:rStyle w:val="Bodytext20"/>
          <w:rFonts w:ascii="Times New Roman" w:hAnsi="Times New Roman" w:cs="Times New Roman"/>
        </w:rPr>
        <w:t xml:space="preserve"> fiecare zi de </w:t>
      </w:r>
      <w:proofErr w:type="spellStart"/>
      <w:r w:rsidRPr="003F1354">
        <w:rPr>
          <w:rStyle w:val="Bodytext20"/>
          <w:rFonts w:ascii="Times New Roman" w:hAnsi="Times New Roman" w:cs="Times New Roman"/>
        </w:rPr>
        <w:t>intarziere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, pana la </w:t>
      </w:r>
      <w:proofErr w:type="spellStart"/>
      <w:r w:rsidRPr="003F1354">
        <w:rPr>
          <w:rStyle w:val="Bodytext20"/>
          <w:rFonts w:ascii="Times New Roman" w:hAnsi="Times New Roman" w:cs="Times New Roman"/>
        </w:rPr>
        <w:t>inde</w:t>
      </w:r>
      <w:r w:rsidR="00E526E0" w:rsidRPr="003F1354">
        <w:rPr>
          <w:rStyle w:val="Bodytext20"/>
          <w:rFonts w:ascii="Times New Roman" w:hAnsi="Times New Roman" w:cs="Times New Roman"/>
        </w:rPr>
        <w:t>plinirea</w:t>
      </w:r>
      <w:proofErr w:type="spellEnd"/>
      <w:r w:rsidR="00E526E0" w:rsidRPr="003F1354">
        <w:rPr>
          <w:rStyle w:val="Bodytext20"/>
          <w:rFonts w:ascii="Times New Roman" w:hAnsi="Times New Roman" w:cs="Times New Roman"/>
        </w:rPr>
        <w:t xml:space="preserve"> efectiva a </w:t>
      </w:r>
      <w:proofErr w:type="spellStart"/>
      <w:r w:rsidR="00E526E0" w:rsidRPr="003F1354">
        <w:rPr>
          <w:rStyle w:val="Bodytext20"/>
          <w:rFonts w:ascii="Times New Roman" w:hAnsi="Times New Roman" w:cs="Times New Roman"/>
        </w:rPr>
        <w:t>obligatiilor</w:t>
      </w:r>
      <w:proofErr w:type="spellEnd"/>
      <w:r w:rsidR="00E526E0" w:rsidRPr="003F1354">
        <w:rPr>
          <w:rStyle w:val="Bodytext20"/>
          <w:rFonts w:ascii="Times New Roman" w:hAnsi="Times New Roman" w:cs="Times New Roman"/>
        </w:rPr>
        <w:t>.</w:t>
      </w:r>
    </w:p>
    <w:p w14:paraId="5F9FAD84" w14:textId="6324FECD" w:rsidR="00DA2365" w:rsidRPr="003F1354" w:rsidRDefault="00F15EB4" w:rsidP="00F15EB4">
      <w:pPr>
        <w:pStyle w:val="Bodytext21"/>
        <w:shd w:val="clear" w:color="auto" w:fill="auto"/>
        <w:tabs>
          <w:tab w:val="left" w:pos="486"/>
        </w:tabs>
        <w:spacing w:after="0" w:line="274" w:lineRule="exact"/>
        <w:ind w:firstLine="0"/>
        <w:jc w:val="both"/>
        <w:rPr>
          <w:rFonts w:ascii="Times New Roman" w:hAnsi="Times New Roman" w:cs="Times New Roman"/>
        </w:rPr>
      </w:pPr>
      <w:r>
        <w:rPr>
          <w:rStyle w:val="Bodytext20"/>
          <w:rFonts w:ascii="Times New Roman" w:hAnsi="Times New Roman" w:cs="Times New Roman"/>
        </w:rPr>
        <w:t xml:space="preserve">9.2     </w:t>
      </w:r>
      <w:r w:rsidR="00DA2365" w:rsidRPr="003F1354">
        <w:rPr>
          <w:rStyle w:val="Bodytext20"/>
          <w:rFonts w:ascii="Times New Roman" w:hAnsi="Times New Roman" w:cs="Times New Roman"/>
        </w:rPr>
        <w:t>Achizito</w:t>
      </w:r>
      <w:r w:rsidR="00E526E0" w:rsidRPr="003F1354">
        <w:rPr>
          <w:rStyle w:val="Bodytext20"/>
          <w:rFonts w:ascii="Times New Roman" w:hAnsi="Times New Roman" w:cs="Times New Roman"/>
        </w:rPr>
        <w:t>ru</w:t>
      </w:r>
      <w:r w:rsidR="00DA2365" w:rsidRPr="003F1354">
        <w:rPr>
          <w:rStyle w:val="Bodytext20"/>
          <w:rFonts w:ascii="Times New Roman" w:hAnsi="Times New Roman" w:cs="Times New Roman"/>
        </w:rPr>
        <w:t xml:space="preserve">l </w:t>
      </w:r>
      <w:proofErr w:type="spellStart"/>
      <w:r w:rsidR="00DA2365" w:rsidRPr="003F1354">
        <w:rPr>
          <w:rStyle w:val="Bodytext20"/>
          <w:rFonts w:ascii="Times New Roman" w:hAnsi="Times New Roman" w:cs="Times New Roman"/>
        </w:rPr>
        <w:t>i</w:t>
      </w:r>
      <w:r w:rsidR="00E526E0" w:rsidRPr="003F1354">
        <w:rPr>
          <w:rStyle w:val="Bodytext20"/>
          <w:rFonts w:ascii="Times New Roman" w:hAnsi="Times New Roman" w:cs="Times New Roman"/>
        </w:rPr>
        <w:t>s</w:t>
      </w:r>
      <w:r w:rsidR="00DA2365" w:rsidRPr="003F1354">
        <w:rPr>
          <w:rStyle w:val="Bodytext20"/>
          <w:rFonts w:ascii="Times New Roman" w:hAnsi="Times New Roman" w:cs="Times New Roman"/>
        </w:rPr>
        <w:t>i</w:t>
      </w:r>
      <w:proofErr w:type="spellEnd"/>
      <w:r w:rsidR="00DA2365" w:rsidRPr="003F1354">
        <w:rPr>
          <w:rStyle w:val="Bodytext20"/>
          <w:rFonts w:ascii="Times New Roman" w:hAnsi="Times New Roman" w:cs="Times New Roman"/>
        </w:rPr>
        <w:t xml:space="preserve"> rezerva dreptul de a </w:t>
      </w:r>
      <w:proofErr w:type="spellStart"/>
      <w:r w:rsidR="00DA2365" w:rsidRPr="003F1354">
        <w:rPr>
          <w:rStyle w:val="Bodytext20"/>
          <w:rFonts w:ascii="Times New Roman" w:hAnsi="Times New Roman" w:cs="Times New Roman"/>
        </w:rPr>
        <w:t>renun</w:t>
      </w:r>
      <w:r w:rsidR="00E526E0" w:rsidRPr="003F1354">
        <w:rPr>
          <w:rStyle w:val="Bodytext20"/>
          <w:rFonts w:ascii="Times New Roman" w:hAnsi="Times New Roman" w:cs="Times New Roman"/>
        </w:rPr>
        <w:t>t</w:t>
      </w:r>
      <w:r w:rsidR="00DA2365" w:rsidRPr="003F1354">
        <w:rPr>
          <w:rStyle w:val="Bodytext20"/>
          <w:rFonts w:ascii="Times New Roman" w:hAnsi="Times New Roman" w:cs="Times New Roman"/>
        </w:rPr>
        <w:t>a</w:t>
      </w:r>
      <w:proofErr w:type="spellEnd"/>
      <w:r w:rsidR="00DA2365" w:rsidRPr="003F1354">
        <w:rPr>
          <w:rStyle w:val="Bodytext20"/>
          <w:rFonts w:ascii="Times New Roman" w:hAnsi="Times New Roman" w:cs="Times New Roman"/>
        </w:rPr>
        <w:t xml:space="preserve"> </w:t>
      </w:r>
      <w:proofErr w:type="spellStart"/>
      <w:r w:rsidR="00DA2365" w:rsidRPr="003F1354">
        <w:rPr>
          <w:rStyle w:val="Bodytext20"/>
          <w:rFonts w:ascii="Times New Roman" w:hAnsi="Times New Roman" w:cs="Times New Roman"/>
        </w:rPr>
        <w:t>oricand</w:t>
      </w:r>
      <w:proofErr w:type="spellEnd"/>
      <w:r w:rsidR="00DA2365" w:rsidRPr="003F1354">
        <w:rPr>
          <w:rStyle w:val="Bodytext20"/>
          <w:rFonts w:ascii="Times New Roman" w:hAnsi="Times New Roman" w:cs="Times New Roman"/>
        </w:rPr>
        <w:t xml:space="preserve"> la contract, printr-o notificare scrisa</w:t>
      </w:r>
      <w:r w:rsidR="00E526E0" w:rsidRPr="003F1354">
        <w:rPr>
          <w:rStyle w:val="Bodytext20"/>
          <w:rFonts w:ascii="Times New Roman" w:hAnsi="Times New Roman" w:cs="Times New Roman"/>
        </w:rPr>
        <w:t xml:space="preserve"> </w:t>
      </w:r>
      <w:r w:rsidR="00DA2365" w:rsidRPr="003F1354">
        <w:rPr>
          <w:rStyle w:val="Bodytext20"/>
          <w:rFonts w:ascii="Times New Roman" w:hAnsi="Times New Roman" w:cs="Times New Roman"/>
        </w:rPr>
        <w:t xml:space="preserve">adresata prestatorului, </w:t>
      </w:r>
      <w:proofErr w:type="spellStart"/>
      <w:r w:rsidR="00DA2365" w:rsidRPr="003F1354">
        <w:rPr>
          <w:rStyle w:val="Bodytext20"/>
          <w:rFonts w:ascii="Times New Roman" w:hAnsi="Times New Roman" w:cs="Times New Roman"/>
        </w:rPr>
        <w:t>fara</w:t>
      </w:r>
      <w:proofErr w:type="spellEnd"/>
      <w:r w:rsidR="00DA2365" w:rsidRPr="003F1354">
        <w:rPr>
          <w:rStyle w:val="Bodytext20"/>
          <w:rFonts w:ascii="Times New Roman" w:hAnsi="Times New Roman" w:cs="Times New Roman"/>
        </w:rPr>
        <w:t xml:space="preserve"> nicio </w:t>
      </w:r>
      <w:proofErr w:type="spellStart"/>
      <w:r w:rsidR="00DA2365" w:rsidRPr="003F1354">
        <w:rPr>
          <w:rStyle w:val="Bodytext20"/>
          <w:rFonts w:ascii="Times New Roman" w:hAnsi="Times New Roman" w:cs="Times New Roman"/>
        </w:rPr>
        <w:t>compensat</w:t>
      </w:r>
      <w:r w:rsidR="00E526E0" w:rsidRPr="003F1354">
        <w:rPr>
          <w:rStyle w:val="Bodytext20"/>
          <w:rFonts w:ascii="Times New Roman" w:hAnsi="Times New Roman" w:cs="Times New Roman"/>
        </w:rPr>
        <w:t>i</w:t>
      </w:r>
      <w:r w:rsidR="00DA2365" w:rsidRPr="003F1354">
        <w:rPr>
          <w:rStyle w:val="Bodytext20"/>
          <w:rFonts w:ascii="Times New Roman" w:hAnsi="Times New Roman" w:cs="Times New Roman"/>
        </w:rPr>
        <w:t>e</w:t>
      </w:r>
      <w:proofErr w:type="spellEnd"/>
      <w:r>
        <w:rPr>
          <w:rStyle w:val="Bodytext20"/>
          <w:rFonts w:ascii="Times New Roman" w:hAnsi="Times New Roman" w:cs="Times New Roman"/>
        </w:rPr>
        <w:t>,</w:t>
      </w:r>
      <w:r w:rsidR="00DA2365" w:rsidRPr="003F1354">
        <w:rPr>
          <w:rStyle w:val="Bodytext20"/>
          <w:rFonts w:ascii="Times New Roman" w:hAnsi="Times New Roman" w:cs="Times New Roman"/>
        </w:rPr>
        <w:t xml:space="preserve"> in acest caz, prestatorul are dreptul de a pretinde numai plata </w:t>
      </w:r>
      <w:proofErr w:type="spellStart"/>
      <w:r w:rsidR="00DA2365" w:rsidRPr="003F1354">
        <w:rPr>
          <w:rStyle w:val="Bodytext20"/>
          <w:rFonts w:ascii="Times New Roman" w:hAnsi="Times New Roman" w:cs="Times New Roman"/>
        </w:rPr>
        <w:t>corespunzatoare</w:t>
      </w:r>
      <w:proofErr w:type="spellEnd"/>
      <w:r w:rsidR="00DA2365" w:rsidRPr="003F1354">
        <w:rPr>
          <w:rStyle w:val="Bodytext20"/>
          <w:rFonts w:ascii="Times New Roman" w:hAnsi="Times New Roman" w:cs="Times New Roman"/>
        </w:rPr>
        <w:t xml:space="preserve"> pentru partea din contract </w:t>
      </w:r>
      <w:proofErr w:type="spellStart"/>
      <w:r w:rsidR="00DA2365" w:rsidRPr="003F1354">
        <w:rPr>
          <w:rStyle w:val="Bodytext20"/>
          <w:rFonts w:ascii="Times New Roman" w:hAnsi="Times New Roman" w:cs="Times New Roman"/>
        </w:rPr>
        <w:t>indeplinita</w:t>
      </w:r>
      <w:proofErr w:type="spellEnd"/>
      <w:r w:rsidR="00DA2365" w:rsidRPr="003F1354">
        <w:rPr>
          <w:rStyle w:val="Bodytext20"/>
          <w:rFonts w:ascii="Times New Roman" w:hAnsi="Times New Roman" w:cs="Times New Roman"/>
        </w:rPr>
        <w:t xml:space="preserve"> pana la data </w:t>
      </w:r>
      <w:proofErr w:type="spellStart"/>
      <w:r w:rsidR="00DA2365" w:rsidRPr="003F1354">
        <w:rPr>
          <w:rStyle w:val="Bodytext20"/>
          <w:rFonts w:ascii="Times New Roman" w:hAnsi="Times New Roman" w:cs="Times New Roman"/>
        </w:rPr>
        <w:t>denun</w:t>
      </w:r>
      <w:r w:rsidR="00E526E0" w:rsidRPr="003F1354">
        <w:rPr>
          <w:rStyle w:val="Bodytext20"/>
          <w:rFonts w:ascii="Times New Roman" w:hAnsi="Times New Roman" w:cs="Times New Roman"/>
        </w:rPr>
        <w:t>t</w:t>
      </w:r>
      <w:r w:rsidR="00DA2365" w:rsidRPr="003F1354">
        <w:rPr>
          <w:rStyle w:val="Bodytext20"/>
          <w:rFonts w:ascii="Times New Roman" w:hAnsi="Times New Roman" w:cs="Times New Roman"/>
        </w:rPr>
        <w:t>arii</w:t>
      </w:r>
      <w:proofErr w:type="spellEnd"/>
      <w:r w:rsidR="00DA2365" w:rsidRPr="003F1354">
        <w:rPr>
          <w:rStyle w:val="Bodytext20"/>
          <w:rFonts w:ascii="Times New Roman" w:hAnsi="Times New Roman" w:cs="Times New Roman"/>
        </w:rPr>
        <w:t xml:space="preserve"> unilaterale a contractului.</w:t>
      </w:r>
    </w:p>
    <w:p w14:paraId="2B1E1F7D" w14:textId="77777777" w:rsidR="00867AFB" w:rsidRDefault="00F15EB4" w:rsidP="00867AFB">
      <w:pPr>
        <w:pStyle w:val="Bodytext21"/>
        <w:shd w:val="clear" w:color="auto" w:fill="auto"/>
        <w:tabs>
          <w:tab w:val="left" w:pos="500"/>
        </w:tabs>
        <w:spacing w:after="0" w:line="274" w:lineRule="exact"/>
        <w:ind w:firstLine="0"/>
        <w:jc w:val="both"/>
        <w:rPr>
          <w:rStyle w:val="Bodytext20"/>
          <w:rFonts w:ascii="Times New Roman" w:hAnsi="Times New Roman" w:cs="Times New Roman"/>
        </w:rPr>
      </w:pPr>
      <w:r>
        <w:rPr>
          <w:rStyle w:val="Bodytext20"/>
          <w:rFonts w:ascii="Times New Roman" w:hAnsi="Times New Roman" w:cs="Times New Roman"/>
        </w:rPr>
        <w:t xml:space="preserve"> 9.3    </w:t>
      </w:r>
      <w:r w:rsidR="00DA2365" w:rsidRPr="003F1354">
        <w:rPr>
          <w:rStyle w:val="Bodytext20"/>
          <w:rFonts w:ascii="Times New Roman" w:hAnsi="Times New Roman" w:cs="Times New Roman"/>
        </w:rPr>
        <w:t xml:space="preserve">Achizitorul </w:t>
      </w:r>
      <w:proofErr w:type="spellStart"/>
      <w:r w:rsidR="00DA2365" w:rsidRPr="003F1354">
        <w:rPr>
          <w:rStyle w:val="Bodytext20"/>
          <w:rFonts w:ascii="Times New Roman" w:hAnsi="Times New Roman" w:cs="Times New Roman"/>
        </w:rPr>
        <w:t>i</w:t>
      </w:r>
      <w:r w:rsidR="00E526E0" w:rsidRPr="003F1354">
        <w:rPr>
          <w:rStyle w:val="Bodytext20"/>
          <w:rFonts w:ascii="Times New Roman" w:hAnsi="Times New Roman" w:cs="Times New Roman"/>
        </w:rPr>
        <w:t>s</w:t>
      </w:r>
      <w:r w:rsidR="00DA2365" w:rsidRPr="003F1354">
        <w:rPr>
          <w:rStyle w:val="Bodytext20"/>
          <w:rFonts w:ascii="Times New Roman" w:hAnsi="Times New Roman" w:cs="Times New Roman"/>
        </w:rPr>
        <w:t>i</w:t>
      </w:r>
      <w:proofErr w:type="spellEnd"/>
      <w:r w:rsidR="00DA2365" w:rsidRPr="003F1354">
        <w:rPr>
          <w:rStyle w:val="Bodytext20"/>
          <w:rFonts w:ascii="Times New Roman" w:hAnsi="Times New Roman" w:cs="Times New Roman"/>
        </w:rPr>
        <w:t xml:space="preserve"> rezerva dreptul de a </w:t>
      </w:r>
      <w:proofErr w:type="spellStart"/>
      <w:r w:rsidR="00DA2365" w:rsidRPr="003F1354">
        <w:rPr>
          <w:rStyle w:val="Bodytext20"/>
          <w:rFonts w:ascii="Times New Roman" w:hAnsi="Times New Roman" w:cs="Times New Roman"/>
        </w:rPr>
        <w:t>denun</w:t>
      </w:r>
      <w:r w:rsidR="00E526E0" w:rsidRPr="003F1354">
        <w:rPr>
          <w:rStyle w:val="Bodytext20"/>
          <w:rFonts w:ascii="Times New Roman" w:hAnsi="Times New Roman" w:cs="Times New Roman"/>
        </w:rPr>
        <w:t>t</w:t>
      </w:r>
      <w:r w:rsidR="00DA2365" w:rsidRPr="003F1354">
        <w:rPr>
          <w:rStyle w:val="Bodytext20"/>
          <w:rFonts w:ascii="Times New Roman" w:hAnsi="Times New Roman" w:cs="Times New Roman"/>
        </w:rPr>
        <w:t>a</w:t>
      </w:r>
      <w:proofErr w:type="spellEnd"/>
      <w:r w:rsidR="00DA2365" w:rsidRPr="003F1354">
        <w:rPr>
          <w:rStyle w:val="Bodytext20"/>
          <w:rFonts w:ascii="Times New Roman" w:hAnsi="Times New Roman" w:cs="Times New Roman"/>
        </w:rPr>
        <w:t xml:space="preserve"> unilateral contractul, in cel mult 1</w:t>
      </w:r>
      <w:r>
        <w:rPr>
          <w:rStyle w:val="Bodytext20"/>
          <w:rFonts w:ascii="Times New Roman" w:hAnsi="Times New Roman" w:cs="Times New Roman"/>
        </w:rPr>
        <w:t>5</w:t>
      </w:r>
      <w:r w:rsidR="00DA2365" w:rsidRPr="003F1354">
        <w:rPr>
          <w:rStyle w:val="Bodytext20"/>
          <w:rFonts w:ascii="Times New Roman" w:hAnsi="Times New Roman" w:cs="Times New Roman"/>
        </w:rPr>
        <w:t xml:space="preserve"> zi de la </w:t>
      </w:r>
      <w:proofErr w:type="spellStart"/>
      <w:r w:rsidR="00DA2365" w:rsidRPr="003F1354">
        <w:rPr>
          <w:rStyle w:val="Bodytext20"/>
          <w:rFonts w:ascii="Times New Roman" w:hAnsi="Times New Roman" w:cs="Times New Roman"/>
        </w:rPr>
        <w:t>apari</w:t>
      </w:r>
      <w:r w:rsidR="00E526E0" w:rsidRPr="003F1354">
        <w:rPr>
          <w:rStyle w:val="Bodytext20"/>
          <w:rFonts w:ascii="Times New Roman" w:hAnsi="Times New Roman" w:cs="Times New Roman"/>
        </w:rPr>
        <w:t>t</w:t>
      </w:r>
      <w:r w:rsidR="00DA2365" w:rsidRPr="003F1354">
        <w:rPr>
          <w:rStyle w:val="Bodytext20"/>
          <w:rFonts w:ascii="Times New Roman" w:hAnsi="Times New Roman" w:cs="Times New Roman"/>
        </w:rPr>
        <w:t>ia</w:t>
      </w:r>
      <w:proofErr w:type="spellEnd"/>
      <w:r w:rsidR="00DA2365" w:rsidRPr="003F1354">
        <w:rPr>
          <w:rStyle w:val="Bodytext20"/>
          <w:rFonts w:ascii="Times New Roman" w:hAnsi="Times New Roman" w:cs="Times New Roman"/>
        </w:rPr>
        <w:t xml:space="preserve"> unor </w:t>
      </w:r>
      <w:proofErr w:type="spellStart"/>
      <w:r w:rsidR="00DA2365" w:rsidRPr="003F1354">
        <w:rPr>
          <w:rStyle w:val="Bodytext20"/>
          <w:rFonts w:ascii="Times New Roman" w:hAnsi="Times New Roman" w:cs="Times New Roman"/>
        </w:rPr>
        <w:t>circumstan</w:t>
      </w:r>
      <w:r w:rsidR="00E526E0" w:rsidRPr="003F1354">
        <w:rPr>
          <w:rStyle w:val="Bodytext20"/>
          <w:rFonts w:ascii="Times New Roman" w:hAnsi="Times New Roman" w:cs="Times New Roman"/>
        </w:rPr>
        <w:t>t</w:t>
      </w:r>
      <w:r w:rsidR="00DA2365" w:rsidRPr="003F1354">
        <w:rPr>
          <w:rStyle w:val="Bodytext20"/>
          <w:rFonts w:ascii="Times New Roman" w:hAnsi="Times New Roman" w:cs="Times New Roman"/>
        </w:rPr>
        <w:t>e</w:t>
      </w:r>
      <w:proofErr w:type="spellEnd"/>
      <w:r w:rsidR="00DA2365" w:rsidRPr="003F1354">
        <w:rPr>
          <w:rStyle w:val="Bodytext20"/>
          <w:rFonts w:ascii="Times New Roman" w:hAnsi="Times New Roman" w:cs="Times New Roman"/>
        </w:rPr>
        <w:t xml:space="preserve"> care nu au putut fi </w:t>
      </w:r>
      <w:proofErr w:type="spellStart"/>
      <w:r w:rsidR="00DA2365" w:rsidRPr="003F1354">
        <w:rPr>
          <w:rStyle w:val="Bodytext20"/>
          <w:rFonts w:ascii="Times New Roman" w:hAnsi="Times New Roman" w:cs="Times New Roman"/>
        </w:rPr>
        <w:t>prevazute</w:t>
      </w:r>
      <w:proofErr w:type="spellEnd"/>
      <w:r w:rsidR="00DA2365" w:rsidRPr="003F1354">
        <w:rPr>
          <w:rStyle w:val="Bodytext20"/>
          <w:rFonts w:ascii="Times New Roman" w:hAnsi="Times New Roman" w:cs="Times New Roman"/>
        </w:rPr>
        <w:t xml:space="preserve"> la data </w:t>
      </w:r>
      <w:proofErr w:type="spellStart"/>
      <w:r w:rsidR="00DA2365" w:rsidRPr="003F1354">
        <w:rPr>
          <w:rStyle w:val="Bodytext20"/>
          <w:rFonts w:ascii="Times New Roman" w:hAnsi="Times New Roman" w:cs="Times New Roman"/>
        </w:rPr>
        <w:t>incheierii</w:t>
      </w:r>
      <w:proofErr w:type="spellEnd"/>
      <w:r w:rsidR="00DA2365" w:rsidRPr="003F1354">
        <w:rPr>
          <w:rStyle w:val="Bodytext20"/>
          <w:rFonts w:ascii="Times New Roman" w:hAnsi="Times New Roman" w:cs="Times New Roman"/>
        </w:rPr>
        <w:t xml:space="preserve"> contractului </w:t>
      </w:r>
      <w:r w:rsidR="00E526E0" w:rsidRPr="003F1354">
        <w:rPr>
          <w:rStyle w:val="Bodytext20"/>
          <w:rFonts w:ascii="Times New Roman" w:hAnsi="Times New Roman" w:cs="Times New Roman"/>
        </w:rPr>
        <w:t>s</w:t>
      </w:r>
      <w:r w:rsidR="00DA2365" w:rsidRPr="003F1354">
        <w:rPr>
          <w:rStyle w:val="Bodytext20"/>
          <w:rFonts w:ascii="Times New Roman" w:hAnsi="Times New Roman" w:cs="Times New Roman"/>
        </w:rPr>
        <w:t xml:space="preserve">i care conduc la modificarea clauzelor contractuale in </w:t>
      </w:r>
      <w:proofErr w:type="spellStart"/>
      <w:r w:rsidR="00DA2365" w:rsidRPr="003F1354">
        <w:rPr>
          <w:rStyle w:val="Bodytext20"/>
          <w:rFonts w:ascii="Times New Roman" w:hAnsi="Times New Roman" w:cs="Times New Roman"/>
        </w:rPr>
        <w:t>a</w:t>
      </w:r>
      <w:r w:rsidR="00E526E0" w:rsidRPr="003F1354">
        <w:rPr>
          <w:rStyle w:val="Bodytext20"/>
          <w:rFonts w:ascii="Times New Roman" w:hAnsi="Times New Roman" w:cs="Times New Roman"/>
        </w:rPr>
        <w:t>s</w:t>
      </w:r>
      <w:r w:rsidR="00DA2365" w:rsidRPr="003F1354">
        <w:rPr>
          <w:rStyle w:val="Bodytext20"/>
          <w:rFonts w:ascii="Times New Roman" w:hAnsi="Times New Roman" w:cs="Times New Roman"/>
        </w:rPr>
        <w:t>a</w:t>
      </w:r>
      <w:proofErr w:type="spellEnd"/>
      <w:r w:rsidR="00DA2365" w:rsidRPr="003F1354">
        <w:rPr>
          <w:rStyle w:val="Bodytext20"/>
          <w:rFonts w:ascii="Times New Roman" w:hAnsi="Times New Roman" w:cs="Times New Roman"/>
        </w:rPr>
        <w:t xml:space="preserve"> </w:t>
      </w:r>
      <w:proofErr w:type="spellStart"/>
      <w:r w:rsidR="00DA2365" w:rsidRPr="003F1354">
        <w:rPr>
          <w:rStyle w:val="Bodytext20"/>
          <w:rFonts w:ascii="Times New Roman" w:hAnsi="Times New Roman" w:cs="Times New Roman"/>
        </w:rPr>
        <w:t>masura</w:t>
      </w:r>
      <w:proofErr w:type="spellEnd"/>
      <w:r w:rsidR="00DA2365" w:rsidRPr="003F1354">
        <w:rPr>
          <w:rStyle w:val="Bodytext20"/>
          <w:rFonts w:ascii="Times New Roman" w:hAnsi="Times New Roman" w:cs="Times New Roman"/>
        </w:rPr>
        <w:t xml:space="preserve"> </w:t>
      </w:r>
      <w:proofErr w:type="spellStart"/>
      <w:r w:rsidR="00DA2365" w:rsidRPr="003F1354">
        <w:rPr>
          <w:rStyle w:val="Bodytext20"/>
          <w:rFonts w:ascii="Times New Roman" w:hAnsi="Times New Roman" w:cs="Times New Roman"/>
        </w:rPr>
        <w:t>incat</w:t>
      </w:r>
      <w:proofErr w:type="spellEnd"/>
      <w:r w:rsidR="00DA2365" w:rsidRPr="003F1354">
        <w:rPr>
          <w:rStyle w:val="Bodytext20"/>
          <w:rFonts w:ascii="Times New Roman" w:hAnsi="Times New Roman" w:cs="Times New Roman"/>
        </w:rPr>
        <w:t xml:space="preserve"> </w:t>
      </w:r>
      <w:proofErr w:type="spellStart"/>
      <w:r w:rsidR="00DA2365" w:rsidRPr="003F1354">
        <w:rPr>
          <w:rStyle w:val="Bodytext20"/>
          <w:rFonts w:ascii="Times New Roman" w:hAnsi="Times New Roman" w:cs="Times New Roman"/>
        </w:rPr>
        <w:t>indeplinirea</w:t>
      </w:r>
      <w:proofErr w:type="spellEnd"/>
      <w:r w:rsidR="00DA2365" w:rsidRPr="003F1354">
        <w:rPr>
          <w:rStyle w:val="Bodytext20"/>
          <w:rFonts w:ascii="Times New Roman" w:hAnsi="Times New Roman" w:cs="Times New Roman"/>
        </w:rPr>
        <w:t xml:space="preserve"> contractului ar fi contrara interesului public.</w:t>
      </w:r>
    </w:p>
    <w:p w14:paraId="67279BBA" w14:textId="78854111" w:rsidR="00F15EB4" w:rsidRPr="00F15EB4" w:rsidRDefault="00F15EB4" w:rsidP="00867AFB">
      <w:pPr>
        <w:pStyle w:val="Bodytext21"/>
        <w:shd w:val="clear" w:color="auto" w:fill="auto"/>
        <w:tabs>
          <w:tab w:val="left" w:pos="500"/>
        </w:tabs>
        <w:spacing w:after="0" w:line="274" w:lineRule="exact"/>
        <w:ind w:firstLine="0"/>
        <w:jc w:val="both"/>
        <w:rPr>
          <w:rFonts w:ascii="Times New Roman" w:hAnsi="Times New Roman" w:cs="Times New Roman"/>
          <w:color w:val="212121"/>
          <w:shd w:val="clear" w:color="auto" w:fill="FFFFFF"/>
        </w:rPr>
      </w:pPr>
      <w:r>
        <w:rPr>
          <w:rStyle w:val="Bodytext20"/>
          <w:rFonts w:ascii="Times New Roman" w:hAnsi="Times New Roman" w:cs="Times New Roman"/>
        </w:rPr>
        <w:t xml:space="preserve">9.4      Prestatorul are </w:t>
      </w:r>
      <w:proofErr w:type="spellStart"/>
      <w:r>
        <w:rPr>
          <w:rStyle w:val="Bodytext20"/>
          <w:rFonts w:ascii="Times New Roman" w:hAnsi="Times New Roman" w:cs="Times New Roman"/>
        </w:rPr>
        <w:t>obligatia</w:t>
      </w:r>
      <w:proofErr w:type="spellEnd"/>
      <w:r>
        <w:rPr>
          <w:rStyle w:val="Bodytext20"/>
          <w:rFonts w:ascii="Times New Roman" w:hAnsi="Times New Roman" w:cs="Times New Roman"/>
        </w:rPr>
        <w:t>, in caz d</w:t>
      </w:r>
      <w:r w:rsidR="00867AFB">
        <w:rPr>
          <w:rStyle w:val="Bodytext20"/>
          <w:rFonts w:ascii="Times New Roman" w:hAnsi="Times New Roman" w:cs="Times New Roman"/>
        </w:rPr>
        <w:t xml:space="preserve">e </w:t>
      </w:r>
      <w:proofErr w:type="spellStart"/>
      <w:r w:rsidR="00867AFB">
        <w:rPr>
          <w:rStyle w:val="Bodytext20"/>
          <w:rFonts w:ascii="Times New Roman" w:hAnsi="Times New Roman" w:cs="Times New Roman"/>
        </w:rPr>
        <w:t>inchiderea</w:t>
      </w:r>
      <w:proofErr w:type="spellEnd"/>
      <w:r w:rsidR="00867AFB">
        <w:rPr>
          <w:rStyle w:val="Bodytext20"/>
          <w:rFonts w:ascii="Times New Roman" w:hAnsi="Times New Roman" w:cs="Times New Roman"/>
        </w:rPr>
        <w:t xml:space="preserve"> </w:t>
      </w:r>
      <w:proofErr w:type="spellStart"/>
      <w:r w:rsidR="00867AFB">
        <w:rPr>
          <w:rStyle w:val="Bodytext20"/>
          <w:rFonts w:ascii="Times New Roman" w:hAnsi="Times New Roman" w:cs="Times New Roman"/>
        </w:rPr>
        <w:t>unitatii</w:t>
      </w:r>
      <w:proofErr w:type="spellEnd"/>
      <w:r w:rsidR="00867AFB">
        <w:rPr>
          <w:rStyle w:val="Bodytext20"/>
          <w:rFonts w:ascii="Times New Roman" w:hAnsi="Times New Roman" w:cs="Times New Roman"/>
        </w:rPr>
        <w:t xml:space="preserve"> prin care asigura servicii sociale, sa notifice achizitorul cu cel </w:t>
      </w:r>
      <w:proofErr w:type="spellStart"/>
      <w:r w:rsidR="00867AFB">
        <w:rPr>
          <w:rStyle w:val="Bodytext20"/>
          <w:rFonts w:ascii="Times New Roman" w:hAnsi="Times New Roman" w:cs="Times New Roman"/>
        </w:rPr>
        <w:t>putin</w:t>
      </w:r>
      <w:proofErr w:type="spellEnd"/>
      <w:r w:rsidR="00867AFB">
        <w:rPr>
          <w:rStyle w:val="Bodytext20"/>
          <w:rFonts w:ascii="Times New Roman" w:hAnsi="Times New Roman" w:cs="Times New Roman"/>
        </w:rPr>
        <w:t xml:space="preserve"> 90 de zile </w:t>
      </w:r>
      <w:proofErr w:type="spellStart"/>
      <w:r w:rsidR="00867AFB">
        <w:rPr>
          <w:rStyle w:val="Bodytext20"/>
          <w:rFonts w:ascii="Times New Roman" w:hAnsi="Times New Roman" w:cs="Times New Roman"/>
        </w:rPr>
        <w:t>inainte</w:t>
      </w:r>
      <w:proofErr w:type="spellEnd"/>
      <w:r w:rsidR="00867AFB">
        <w:rPr>
          <w:rStyle w:val="Bodytext20"/>
          <w:rFonts w:ascii="Times New Roman" w:hAnsi="Times New Roman" w:cs="Times New Roman"/>
        </w:rPr>
        <w:t xml:space="preserve">, aceasta </w:t>
      </w:r>
      <w:proofErr w:type="spellStart"/>
      <w:r w:rsidR="00867AFB">
        <w:rPr>
          <w:rStyle w:val="Bodytext20"/>
          <w:rFonts w:ascii="Times New Roman" w:hAnsi="Times New Roman" w:cs="Times New Roman"/>
        </w:rPr>
        <w:t>avand</w:t>
      </w:r>
      <w:proofErr w:type="spellEnd"/>
      <w:r w:rsidR="00867AFB">
        <w:rPr>
          <w:rStyle w:val="Bodytext20"/>
          <w:rFonts w:ascii="Times New Roman" w:hAnsi="Times New Roman" w:cs="Times New Roman"/>
        </w:rPr>
        <w:t xml:space="preserve"> ca scop identificarea altor </w:t>
      </w:r>
      <w:proofErr w:type="spellStart"/>
      <w:r w:rsidR="00867AFB">
        <w:rPr>
          <w:rStyle w:val="Bodytext20"/>
          <w:rFonts w:ascii="Times New Roman" w:hAnsi="Times New Roman" w:cs="Times New Roman"/>
        </w:rPr>
        <w:t>solutii</w:t>
      </w:r>
      <w:proofErr w:type="spellEnd"/>
      <w:r w:rsidR="00867AFB">
        <w:rPr>
          <w:rStyle w:val="Bodytext20"/>
          <w:rFonts w:ascii="Times New Roman" w:hAnsi="Times New Roman" w:cs="Times New Roman"/>
        </w:rPr>
        <w:t xml:space="preserve"> pentru plasarea beneficiarilor in alte centre </w:t>
      </w:r>
      <w:proofErr w:type="spellStart"/>
      <w:r w:rsidR="00867AFB">
        <w:rPr>
          <w:rStyle w:val="Bodytext20"/>
          <w:rFonts w:ascii="Times New Roman" w:hAnsi="Times New Roman" w:cs="Times New Roman"/>
        </w:rPr>
        <w:t>licentiate</w:t>
      </w:r>
      <w:proofErr w:type="spellEnd"/>
      <w:r w:rsidR="00867AFB">
        <w:rPr>
          <w:rStyle w:val="Bodytext20"/>
          <w:rFonts w:ascii="Times New Roman" w:hAnsi="Times New Roman" w:cs="Times New Roman"/>
        </w:rPr>
        <w:t>.</w:t>
      </w:r>
    </w:p>
    <w:p w14:paraId="58DE0597" w14:textId="77777777" w:rsidR="009E3F3B" w:rsidRDefault="009E3F3B" w:rsidP="00DA2365">
      <w:pPr>
        <w:pStyle w:val="Bodytext71"/>
        <w:shd w:val="clear" w:color="auto" w:fill="auto"/>
        <w:spacing w:before="0" w:after="241" w:line="240" w:lineRule="exact"/>
        <w:ind w:left="40"/>
        <w:rPr>
          <w:rStyle w:val="Bodytext70"/>
          <w:rFonts w:ascii="Times New Roman" w:hAnsi="Times New Roman" w:cs="Times New Roman"/>
          <w:b/>
          <w:bCs/>
          <w:i/>
          <w:iCs/>
        </w:rPr>
      </w:pPr>
    </w:p>
    <w:p w14:paraId="588944F3" w14:textId="77777777" w:rsidR="00DA2365" w:rsidRPr="003F1354" w:rsidRDefault="00DA2365" w:rsidP="00DA2365">
      <w:pPr>
        <w:pStyle w:val="Bodytext71"/>
        <w:shd w:val="clear" w:color="auto" w:fill="auto"/>
        <w:spacing w:before="0" w:after="241" w:line="240" w:lineRule="exact"/>
        <w:ind w:left="40"/>
        <w:rPr>
          <w:rFonts w:ascii="Times New Roman" w:hAnsi="Times New Roman" w:cs="Times New Roman"/>
        </w:rPr>
      </w:pPr>
      <w:r w:rsidRPr="003F1354">
        <w:rPr>
          <w:rStyle w:val="Bodytext70"/>
          <w:rFonts w:ascii="Times New Roman" w:hAnsi="Times New Roman" w:cs="Times New Roman"/>
          <w:b/>
          <w:bCs/>
          <w:i/>
          <w:iCs/>
        </w:rPr>
        <w:t>Clauze specifice</w:t>
      </w:r>
    </w:p>
    <w:p w14:paraId="252708FA" w14:textId="77777777" w:rsidR="00DA2365" w:rsidRPr="003F1354" w:rsidRDefault="00215292" w:rsidP="00DA2365">
      <w:pPr>
        <w:pStyle w:val="Heading21"/>
        <w:keepNext/>
        <w:keepLines/>
        <w:shd w:val="clear" w:color="auto" w:fill="auto"/>
        <w:tabs>
          <w:tab w:val="left" w:leader="dot" w:pos="284"/>
        </w:tabs>
        <w:spacing w:before="0" w:after="11" w:line="230" w:lineRule="exact"/>
        <w:ind w:firstLine="54"/>
        <w:jc w:val="both"/>
        <w:rPr>
          <w:rFonts w:ascii="Times New Roman" w:hAnsi="Times New Roman" w:cs="Times New Roman"/>
        </w:rPr>
      </w:pPr>
      <w:bookmarkStart w:id="1" w:name="bookmark7"/>
      <w:r w:rsidRPr="00215292">
        <w:rPr>
          <w:rStyle w:val="Heading20"/>
          <w:rFonts w:ascii="Times New Roman" w:hAnsi="Times New Roman" w:cs="Times New Roman"/>
          <w:bCs/>
        </w:rPr>
        <w:t>9.6</w:t>
      </w:r>
      <w:r>
        <w:rPr>
          <w:rStyle w:val="Heading20"/>
          <w:rFonts w:ascii="Times New Roman" w:hAnsi="Times New Roman" w:cs="Times New Roman"/>
          <w:b/>
          <w:bCs/>
        </w:rPr>
        <w:t xml:space="preserve"> </w:t>
      </w:r>
      <w:proofErr w:type="spellStart"/>
      <w:r w:rsidR="00DA2365" w:rsidRPr="003F1354">
        <w:rPr>
          <w:rStyle w:val="Heading20"/>
          <w:rFonts w:ascii="Times New Roman" w:hAnsi="Times New Roman" w:cs="Times New Roman"/>
          <w:b/>
          <w:bCs/>
        </w:rPr>
        <w:t>Garan</w:t>
      </w:r>
      <w:r w:rsidR="00E526E0" w:rsidRPr="003F1354">
        <w:rPr>
          <w:rStyle w:val="Heading20"/>
          <w:rFonts w:ascii="Times New Roman" w:hAnsi="Times New Roman" w:cs="Times New Roman"/>
          <w:b/>
          <w:bCs/>
        </w:rPr>
        <w:t>t</w:t>
      </w:r>
      <w:r w:rsidR="00DA2365" w:rsidRPr="003F1354">
        <w:rPr>
          <w:rStyle w:val="Heading20"/>
          <w:rFonts w:ascii="Times New Roman" w:hAnsi="Times New Roman" w:cs="Times New Roman"/>
          <w:b/>
          <w:bCs/>
        </w:rPr>
        <w:t>ia</w:t>
      </w:r>
      <w:proofErr w:type="spellEnd"/>
      <w:r w:rsidR="00DA2365" w:rsidRPr="003F1354">
        <w:rPr>
          <w:rStyle w:val="Heading20"/>
          <w:rFonts w:ascii="Times New Roman" w:hAnsi="Times New Roman" w:cs="Times New Roman"/>
          <w:b/>
          <w:bCs/>
        </w:rPr>
        <w:t xml:space="preserve"> de buna execute a contractului</w:t>
      </w:r>
      <w:bookmarkEnd w:id="1"/>
    </w:p>
    <w:p w14:paraId="65902B78" w14:textId="77777777" w:rsidR="00DA2365" w:rsidRPr="003F1354" w:rsidRDefault="00215292" w:rsidP="00DA2365">
      <w:pPr>
        <w:pStyle w:val="Bodytext21"/>
        <w:shd w:val="clear" w:color="auto" w:fill="auto"/>
        <w:tabs>
          <w:tab w:val="left" w:leader="dot" w:pos="562"/>
        </w:tabs>
        <w:spacing w:after="215" w:line="220" w:lineRule="exact"/>
        <w:ind w:firstLine="54"/>
        <w:jc w:val="both"/>
        <w:rPr>
          <w:rFonts w:ascii="Times New Roman" w:hAnsi="Times New Roman" w:cs="Times New Roman"/>
        </w:rPr>
      </w:pPr>
      <w:r>
        <w:rPr>
          <w:rStyle w:val="Bodytext20"/>
          <w:rFonts w:ascii="Times New Roman" w:hAnsi="Times New Roman" w:cs="Times New Roman"/>
        </w:rPr>
        <w:t>9.6.(1)</w:t>
      </w:r>
      <w:r w:rsidR="00DA2365" w:rsidRPr="003F1354">
        <w:rPr>
          <w:rStyle w:val="Bodytext20"/>
          <w:rFonts w:ascii="Times New Roman" w:hAnsi="Times New Roman" w:cs="Times New Roman"/>
        </w:rPr>
        <w:t xml:space="preserve"> - Nu se constituie </w:t>
      </w:r>
      <w:proofErr w:type="spellStart"/>
      <w:r w:rsidR="00DA2365" w:rsidRPr="003F1354">
        <w:rPr>
          <w:rStyle w:val="Bodytext20"/>
          <w:rFonts w:ascii="Times New Roman" w:hAnsi="Times New Roman" w:cs="Times New Roman"/>
        </w:rPr>
        <w:t>garantie</w:t>
      </w:r>
      <w:proofErr w:type="spellEnd"/>
      <w:r w:rsidR="00DA2365" w:rsidRPr="003F1354">
        <w:rPr>
          <w:rStyle w:val="Bodytext20"/>
          <w:rFonts w:ascii="Times New Roman" w:hAnsi="Times New Roman" w:cs="Times New Roman"/>
        </w:rPr>
        <w:t xml:space="preserve"> de buna execute.</w:t>
      </w:r>
    </w:p>
    <w:p w14:paraId="66E093D3" w14:textId="77777777" w:rsidR="00DA2365" w:rsidRPr="003F1354" w:rsidRDefault="00DA2365" w:rsidP="00DA2365">
      <w:pPr>
        <w:pStyle w:val="Heading21"/>
        <w:keepNext/>
        <w:keepLines/>
        <w:shd w:val="clear" w:color="auto" w:fill="auto"/>
        <w:spacing w:before="0" w:after="0" w:line="274" w:lineRule="exact"/>
        <w:ind w:firstLine="54"/>
        <w:jc w:val="both"/>
        <w:rPr>
          <w:rFonts w:ascii="Times New Roman" w:hAnsi="Times New Roman" w:cs="Times New Roman"/>
        </w:rPr>
      </w:pPr>
      <w:bookmarkStart w:id="2" w:name="bookmark8"/>
      <w:r w:rsidRPr="003F1354">
        <w:rPr>
          <w:rStyle w:val="Heading20"/>
          <w:rFonts w:ascii="Times New Roman" w:hAnsi="Times New Roman" w:cs="Times New Roman"/>
          <w:b/>
          <w:bCs/>
        </w:rPr>
        <w:t xml:space="preserve">Art.10. </w:t>
      </w:r>
      <w:proofErr w:type="spellStart"/>
      <w:r w:rsidRPr="003F1354">
        <w:rPr>
          <w:rStyle w:val="Heading223"/>
          <w:rFonts w:ascii="Times New Roman" w:hAnsi="Times New Roman" w:cs="Times New Roman"/>
          <w:b/>
          <w:bCs/>
        </w:rPr>
        <w:t>Conditii</w:t>
      </w:r>
      <w:proofErr w:type="spellEnd"/>
      <w:r w:rsidRPr="003F1354">
        <w:rPr>
          <w:rStyle w:val="Heading223"/>
          <w:rFonts w:ascii="Times New Roman" w:hAnsi="Times New Roman" w:cs="Times New Roman"/>
          <w:b/>
          <w:bCs/>
        </w:rPr>
        <w:t xml:space="preserve"> de acordare a serviciilor sociale</w:t>
      </w:r>
      <w:r w:rsidRPr="003F1354">
        <w:rPr>
          <w:rStyle w:val="Heading20"/>
          <w:rFonts w:ascii="Times New Roman" w:hAnsi="Times New Roman" w:cs="Times New Roman"/>
          <w:b/>
          <w:bCs/>
        </w:rPr>
        <w:t>:</w:t>
      </w:r>
      <w:bookmarkEnd w:id="2"/>
    </w:p>
    <w:p w14:paraId="509401CF" w14:textId="77777777" w:rsidR="00DA2365" w:rsidRPr="003F1354" w:rsidRDefault="00DA2365" w:rsidP="00DA2365">
      <w:pPr>
        <w:pStyle w:val="Bodytext21"/>
        <w:numPr>
          <w:ilvl w:val="0"/>
          <w:numId w:val="12"/>
        </w:numPr>
        <w:shd w:val="clear" w:color="auto" w:fill="auto"/>
        <w:tabs>
          <w:tab w:val="left" w:pos="629"/>
        </w:tabs>
        <w:spacing w:after="0" w:line="274" w:lineRule="exact"/>
        <w:ind w:firstLine="54"/>
        <w:jc w:val="both"/>
        <w:rPr>
          <w:rFonts w:ascii="Times New Roman" w:hAnsi="Times New Roman" w:cs="Times New Roman"/>
        </w:rPr>
      </w:pPr>
      <w:r w:rsidRPr="003F1354">
        <w:rPr>
          <w:rStyle w:val="Bodytext20"/>
          <w:rFonts w:ascii="Times New Roman" w:hAnsi="Times New Roman" w:cs="Times New Roman"/>
        </w:rPr>
        <w:t xml:space="preserve">Achizitorul are dreptul, pe toata perioada de acordare a serviciilor, sa verifice modul de </w:t>
      </w:r>
      <w:proofErr w:type="spellStart"/>
      <w:r w:rsidRPr="003F1354">
        <w:rPr>
          <w:rStyle w:val="Bodytext20"/>
          <w:rFonts w:ascii="Times New Roman" w:hAnsi="Times New Roman" w:cs="Times New Roman"/>
        </w:rPr>
        <w:t>indeplinire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a </w:t>
      </w:r>
      <w:proofErr w:type="spellStart"/>
      <w:r w:rsidRPr="003F1354">
        <w:rPr>
          <w:rStyle w:val="Bodytext20"/>
          <w:rFonts w:ascii="Times New Roman" w:hAnsi="Times New Roman" w:cs="Times New Roman"/>
        </w:rPr>
        <w:t>obliga</w:t>
      </w:r>
      <w:r w:rsidR="00E526E0" w:rsidRPr="003F1354">
        <w:rPr>
          <w:rStyle w:val="Bodytext20"/>
          <w:rFonts w:ascii="Times New Roman" w:hAnsi="Times New Roman" w:cs="Times New Roman"/>
        </w:rPr>
        <w:t>ti</w:t>
      </w:r>
      <w:r w:rsidRPr="003F1354">
        <w:rPr>
          <w:rStyle w:val="Bodytext20"/>
          <w:rFonts w:ascii="Times New Roman" w:hAnsi="Times New Roman" w:cs="Times New Roman"/>
        </w:rPr>
        <w:t>ilor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contractuale de </w:t>
      </w:r>
      <w:proofErr w:type="spellStart"/>
      <w:r w:rsidRPr="003F1354">
        <w:rPr>
          <w:rStyle w:val="Bodytext20"/>
          <w:rFonts w:ascii="Times New Roman" w:hAnsi="Times New Roman" w:cs="Times New Roman"/>
        </w:rPr>
        <w:t>catre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Fu</w:t>
      </w:r>
      <w:r w:rsidR="00E526E0" w:rsidRPr="003F1354">
        <w:rPr>
          <w:rStyle w:val="Bodytext20"/>
          <w:rFonts w:ascii="Times New Roman" w:hAnsi="Times New Roman" w:cs="Times New Roman"/>
        </w:rPr>
        <w:t>rn</w:t>
      </w:r>
      <w:r w:rsidRPr="003F1354">
        <w:rPr>
          <w:rStyle w:val="Bodytext20"/>
          <w:rFonts w:ascii="Times New Roman" w:hAnsi="Times New Roman" w:cs="Times New Roman"/>
        </w:rPr>
        <w:t xml:space="preserve">izorul de servicii. In vederea </w:t>
      </w:r>
      <w:proofErr w:type="spellStart"/>
      <w:r w:rsidRPr="003F1354">
        <w:rPr>
          <w:rStyle w:val="Bodytext20"/>
          <w:rFonts w:ascii="Times New Roman" w:hAnsi="Times New Roman" w:cs="Times New Roman"/>
        </w:rPr>
        <w:t>exercitarii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acestui drept, Achizitorul poate solicita </w:t>
      </w:r>
      <w:r w:rsidR="00E526E0" w:rsidRPr="003F1354">
        <w:rPr>
          <w:rStyle w:val="Bodytext20"/>
          <w:rFonts w:ascii="Times New Roman" w:hAnsi="Times New Roman" w:cs="Times New Roman"/>
        </w:rPr>
        <w:t>s</w:t>
      </w:r>
      <w:r w:rsidRPr="003F1354">
        <w:rPr>
          <w:rStyle w:val="Bodytext20"/>
          <w:rFonts w:ascii="Times New Roman" w:hAnsi="Times New Roman" w:cs="Times New Roman"/>
        </w:rPr>
        <w:t xml:space="preserve">i primi rapoarte de activitate </w:t>
      </w:r>
      <w:r w:rsidR="00E526E0" w:rsidRPr="003F1354">
        <w:rPr>
          <w:rStyle w:val="Bodytext20"/>
          <w:rFonts w:ascii="Times New Roman" w:hAnsi="Times New Roman" w:cs="Times New Roman"/>
        </w:rPr>
        <w:t>s</w:t>
      </w:r>
      <w:r w:rsidRPr="003F1354">
        <w:rPr>
          <w:rStyle w:val="Bodytext20"/>
          <w:rFonts w:ascii="Times New Roman" w:hAnsi="Times New Roman" w:cs="Times New Roman"/>
        </w:rPr>
        <w:t>i documente aflate in dosarul personal al beneficiarilor serviciilor sociale contractate.</w:t>
      </w:r>
    </w:p>
    <w:p w14:paraId="59163B36" w14:textId="77777777" w:rsidR="00DA2365" w:rsidRPr="003F1354" w:rsidRDefault="00DA2365" w:rsidP="00DA2365">
      <w:pPr>
        <w:pStyle w:val="Bodytext21"/>
        <w:numPr>
          <w:ilvl w:val="0"/>
          <w:numId w:val="12"/>
        </w:numPr>
        <w:shd w:val="clear" w:color="auto" w:fill="auto"/>
        <w:tabs>
          <w:tab w:val="left" w:pos="629"/>
        </w:tabs>
        <w:spacing w:after="296" w:line="274" w:lineRule="exact"/>
        <w:ind w:firstLine="54"/>
        <w:jc w:val="both"/>
        <w:rPr>
          <w:rFonts w:ascii="Times New Roman" w:hAnsi="Times New Roman" w:cs="Times New Roman"/>
        </w:rPr>
      </w:pPr>
      <w:proofErr w:type="spellStart"/>
      <w:r w:rsidRPr="003F1354">
        <w:rPr>
          <w:rStyle w:val="Bodytext20"/>
          <w:rFonts w:ascii="Times New Roman" w:hAnsi="Times New Roman" w:cs="Times New Roman"/>
        </w:rPr>
        <w:t>Reprezentan</w:t>
      </w:r>
      <w:r w:rsidR="00E526E0" w:rsidRPr="003F1354">
        <w:rPr>
          <w:rStyle w:val="Bodytext20"/>
          <w:rFonts w:ascii="Times New Roman" w:hAnsi="Times New Roman" w:cs="Times New Roman"/>
        </w:rPr>
        <w:t>t</w:t>
      </w:r>
      <w:r w:rsidRPr="003F1354">
        <w:rPr>
          <w:rStyle w:val="Bodytext20"/>
          <w:rFonts w:ascii="Times New Roman" w:hAnsi="Times New Roman" w:cs="Times New Roman"/>
        </w:rPr>
        <w:t>ii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</w:t>
      </w:r>
      <w:proofErr w:type="spellStart"/>
      <w:r w:rsidRPr="003F1354">
        <w:rPr>
          <w:rStyle w:val="Bodytext20"/>
          <w:rFonts w:ascii="Times New Roman" w:hAnsi="Times New Roman" w:cs="Times New Roman"/>
        </w:rPr>
        <w:t>imputemiciti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ai Achizitorului vor efectua, trimestrial, vizite la sediul Fu</w:t>
      </w:r>
      <w:r w:rsidR="00E526E0" w:rsidRPr="003F1354">
        <w:rPr>
          <w:rStyle w:val="Bodytext20"/>
          <w:rFonts w:ascii="Times New Roman" w:hAnsi="Times New Roman" w:cs="Times New Roman"/>
        </w:rPr>
        <w:t>rn</w:t>
      </w:r>
      <w:r w:rsidRPr="003F1354">
        <w:rPr>
          <w:rStyle w:val="Bodytext20"/>
          <w:rFonts w:ascii="Times New Roman" w:hAnsi="Times New Roman" w:cs="Times New Roman"/>
        </w:rPr>
        <w:t xml:space="preserve">izorului serviciilor sociale pentru verificarea modului de </w:t>
      </w:r>
      <w:proofErr w:type="spellStart"/>
      <w:r w:rsidRPr="003F1354">
        <w:rPr>
          <w:rStyle w:val="Bodytext20"/>
          <w:rFonts w:ascii="Times New Roman" w:hAnsi="Times New Roman" w:cs="Times New Roman"/>
        </w:rPr>
        <w:t>indeplinire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a indicatorilor de monitorizare a serviciilor sociale fumizate.</w:t>
      </w:r>
    </w:p>
    <w:p w14:paraId="44EA7EBA" w14:textId="77777777" w:rsidR="00DA2365" w:rsidRPr="003F1354" w:rsidRDefault="00DA2365" w:rsidP="00DA2365">
      <w:pPr>
        <w:pStyle w:val="Heading21"/>
        <w:keepNext/>
        <w:keepLines/>
        <w:shd w:val="clear" w:color="auto" w:fill="auto"/>
        <w:spacing w:before="0" w:after="0" w:line="278" w:lineRule="exact"/>
        <w:ind w:firstLine="54"/>
        <w:jc w:val="both"/>
        <w:rPr>
          <w:rFonts w:ascii="Times New Roman" w:hAnsi="Times New Roman" w:cs="Times New Roman"/>
        </w:rPr>
      </w:pPr>
      <w:bookmarkStart w:id="3" w:name="bookmark9"/>
      <w:proofErr w:type="spellStart"/>
      <w:r w:rsidRPr="003F1354">
        <w:rPr>
          <w:rStyle w:val="Heading20"/>
          <w:rFonts w:ascii="Times New Roman" w:hAnsi="Times New Roman" w:cs="Times New Roman"/>
          <w:b/>
          <w:bCs/>
        </w:rPr>
        <w:t>Art.ll</w:t>
      </w:r>
      <w:proofErr w:type="spellEnd"/>
      <w:r w:rsidRPr="003F1354">
        <w:rPr>
          <w:rStyle w:val="Heading20"/>
          <w:rFonts w:ascii="Times New Roman" w:hAnsi="Times New Roman" w:cs="Times New Roman"/>
          <w:b/>
          <w:bCs/>
        </w:rPr>
        <w:t xml:space="preserve">. </w:t>
      </w:r>
      <w:r w:rsidRPr="003F1354">
        <w:rPr>
          <w:rStyle w:val="Heading223"/>
          <w:rFonts w:ascii="Times New Roman" w:hAnsi="Times New Roman" w:cs="Times New Roman"/>
          <w:b/>
          <w:bCs/>
        </w:rPr>
        <w:t xml:space="preserve">Caracterul </w:t>
      </w:r>
      <w:proofErr w:type="spellStart"/>
      <w:r w:rsidRPr="003F1354">
        <w:rPr>
          <w:rStyle w:val="Heading223"/>
          <w:rFonts w:ascii="Times New Roman" w:hAnsi="Times New Roman" w:cs="Times New Roman"/>
          <w:b/>
          <w:bCs/>
        </w:rPr>
        <w:t>confidential</w:t>
      </w:r>
      <w:proofErr w:type="spellEnd"/>
      <w:r w:rsidRPr="003F1354">
        <w:rPr>
          <w:rStyle w:val="Heading223"/>
          <w:rFonts w:ascii="Times New Roman" w:hAnsi="Times New Roman" w:cs="Times New Roman"/>
          <w:b/>
          <w:bCs/>
        </w:rPr>
        <w:t xml:space="preserve"> al contractului</w:t>
      </w:r>
      <w:r w:rsidRPr="003F1354">
        <w:rPr>
          <w:rStyle w:val="Heading20"/>
          <w:rFonts w:ascii="Times New Roman" w:hAnsi="Times New Roman" w:cs="Times New Roman"/>
          <w:b/>
          <w:bCs/>
        </w:rPr>
        <w:t>:</w:t>
      </w:r>
      <w:bookmarkEnd w:id="3"/>
    </w:p>
    <w:p w14:paraId="730C85ED" w14:textId="77777777" w:rsidR="00DA2365" w:rsidRPr="003F1354" w:rsidRDefault="00DA2365" w:rsidP="00DA2365">
      <w:pPr>
        <w:pStyle w:val="Bodytext21"/>
        <w:numPr>
          <w:ilvl w:val="0"/>
          <w:numId w:val="13"/>
        </w:numPr>
        <w:shd w:val="clear" w:color="auto" w:fill="auto"/>
        <w:tabs>
          <w:tab w:val="left" w:pos="629"/>
        </w:tabs>
        <w:spacing w:after="0" w:line="278" w:lineRule="exact"/>
        <w:ind w:firstLine="54"/>
        <w:jc w:val="both"/>
        <w:rPr>
          <w:rFonts w:ascii="Times New Roman" w:hAnsi="Times New Roman" w:cs="Times New Roman"/>
        </w:rPr>
      </w:pPr>
      <w:r w:rsidRPr="003F1354">
        <w:rPr>
          <w:rStyle w:val="Bodytext20"/>
          <w:rFonts w:ascii="Times New Roman" w:hAnsi="Times New Roman" w:cs="Times New Roman"/>
        </w:rPr>
        <w:t xml:space="preserve">Caracterul </w:t>
      </w:r>
      <w:proofErr w:type="spellStart"/>
      <w:r w:rsidRPr="003F1354">
        <w:rPr>
          <w:rStyle w:val="Bodytext20"/>
          <w:rFonts w:ascii="Times New Roman" w:hAnsi="Times New Roman" w:cs="Times New Roman"/>
        </w:rPr>
        <w:t>confidential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al tuturor </w:t>
      </w:r>
      <w:proofErr w:type="spellStart"/>
      <w:r w:rsidRPr="003F1354">
        <w:rPr>
          <w:rStyle w:val="Bodytext20"/>
          <w:rFonts w:ascii="Times New Roman" w:hAnsi="Times New Roman" w:cs="Times New Roman"/>
        </w:rPr>
        <w:t>informatiilor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cu privire la prezentul contract este conform legii privind liberal acces la </w:t>
      </w:r>
      <w:proofErr w:type="spellStart"/>
      <w:r w:rsidRPr="003F1354">
        <w:rPr>
          <w:rStyle w:val="Bodytext20"/>
          <w:rFonts w:ascii="Times New Roman" w:hAnsi="Times New Roman" w:cs="Times New Roman"/>
        </w:rPr>
        <w:t>informatiile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de interes public, a prevederilor legii privind </w:t>
      </w:r>
      <w:proofErr w:type="spellStart"/>
      <w:r w:rsidRPr="003F1354">
        <w:rPr>
          <w:rStyle w:val="Bodytext20"/>
          <w:rFonts w:ascii="Times New Roman" w:hAnsi="Times New Roman" w:cs="Times New Roman"/>
        </w:rPr>
        <w:t>protec</w:t>
      </w:r>
      <w:r w:rsidR="00E526E0" w:rsidRPr="003F1354">
        <w:rPr>
          <w:rStyle w:val="Bodytext20"/>
          <w:rFonts w:ascii="Times New Roman" w:hAnsi="Times New Roman" w:cs="Times New Roman"/>
        </w:rPr>
        <w:t>ti</w:t>
      </w:r>
      <w:r w:rsidRPr="003F1354">
        <w:rPr>
          <w:rStyle w:val="Bodytext20"/>
          <w:rFonts w:ascii="Times New Roman" w:hAnsi="Times New Roman" w:cs="Times New Roman"/>
        </w:rPr>
        <w:t>a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</w:t>
      </w:r>
      <w:proofErr w:type="spellStart"/>
      <w:r w:rsidRPr="003F1354">
        <w:rPr>
          <w:rStyle w:val="Bodytext20"/>
          <w:rFonts w:ascii="Times New Roman" w:hAnsi="Times New Roman" w:cs="Times New Roman"/>
        </w:rPr>
        <w:t>informatiilor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clasificate </w:t>
      </w:r>
      <w:r w:rsidR="00E526E0" w:rsidRPr="003F1354">
        <w:rPr>
          <w:rStyle w:val="Bodytext20"/>
          <w:rFonts w:ascii="Times New Roman" w:hAnsi="Times New Roman" w:cs="Times New Roman"/>
        </w:rPr>
        <w:t>s</w:t>
      </w:r>
      <w:r w:rsidRPr="003F1354">
        <w:rPr>
          <w:rStyle w:val="Bodytext20"/>
          <w:rFonts w:ascii="Times New Roman" w:hAnsi="Times New Roman" w:cs="Times New Roman"/>
        </w:rPr>
        <w:t xml:space="preserve">i Regulamentului pentru </w:t>
      </w:r>
      <w:proofErr w:type="spellStart"/>
      <w:r w:rsidRPr="003F1354">
        <w:rPr>
          <w:rStyle w:val="Bodytext20"/>
          <w:rFonts w:ascii="Times New Roman" w:hAnsi="Times New Roman" w:cs="Times New Roman"/>
        </w:rPr>
        <w:t>confident</w:t>
      </w:r>
      <w:r w:rsidR="00E526E0" w:rsidRPr="003F1354">
        <w:rPr>
          <w:rStyle w:val="Bodytext20"/>
          <w:rFonts w:ascii="Times New Roman" w:hAnsi="Times New Roman" w:cs="Times New Roman"/>
        </w:rPr>
        <w:t>i</w:t>
      </w:r>
      <w:r w:rsidRPr="003F1354">
        <w:rPr>
          <w:rStyle w:val="Bodytext20"/>
          <w:rFonts w:ascii="Times New Roman" w:hAnsi="Times New Roman" w:cs="Times New Roman"/>
        </w:rPr>
        <w:t>alitatea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datelor cu caracter personal.</w:t>
      </w:r>
    </w:p>
    <w:p w14:paraId="427AC591" w14:textId="77777777" w:rsidR="00DA2365" w:rsidRPr="003F1354" w:rsidRDefault="00DA2365" w:rsidP="00DA2365">
      <w:pPr>
        <w:pStyle w:val="Bodytext21"/>
        <w:numPr>
          <w:ilvl w:val="0"/>
          <w:numId w:val="13"/>
        </w:numPr>
        <w:shd w:val="clear" w:color="auto" w:fill="auto"/>
        <w:tabs>
          <w:tab w:val="left" w:pos="629"/>
        </w:tabs>
        <w:spacing w:after="0" w:line="274" w:lineRule="exact"/>
        <w:ind w:firstLine="54"/>
        <w:jc w:val="both"/>
        <w:rPr>
          <w:rFonts w:ascii="Times New Roman" w:hAnsi="Times New Roman" w:cs="Times New Roman"/>
        </w:rPr>
      </w:pPr>
      <w:r w:rsidRPr="003F1354">
        <w:rPr>
          <w:rStyle w:val="Bodytext20"/>
          <w:rFonts w:ascii="Times New Roman" w:hAnsi="Times New Roman" w:cs="Times New Roman"/>
        </w:rPr>
        <w:t xml:space="preserve">O parte contractanta nu are dreptul, </w:t>
      </w:r>
      <w:proofErr w:type="spellStart"/>
      <w:r w:rsidRPr="003F1354">
        <w:rPr>
          <w:rStyle w:val="Bodytext20"/>
          <w:rFonts w:ascii="Times New Roman" w:hAnsi="Times New Roman" w:cs="Times New Roman"/>
        </w:rPr>
        <w:t>fara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acordul sens al celeilalte </w:t>
      </w:r>
      <w:proofErr w:type="spellStart"/>
      <w:r w:rsidRPr="003F1354">
        <w:rPr>
          <w:rStyle w:val="Bodytext20"/>
          <w:rFonts w:ascii="Times New Roman" w:hAnsi="Times New Roman" w:cs="Times New Roman"/>
        </w:rPr>
        <w:t>parti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de a utiliza </w:t>
      </w:r>
      <w:proofErr w:type="spellStart"/>
      <w:r w:rsidRPr="003F1354">
        <w:rPr>
          <w:rStyle w:val="Bodytext20"/>
          <w:rFonts w:ascii="Times New Roman" w:hAnsi="Times New Roman" w:cs="Times New Roman"/>
        </w:rPr>
        <w:t>informatiile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</w:t>
      </w:r>
      <w:r w:rsidR="00E526E0" w:rsidRPr="003F1354">
        <w:rPr>
          <w:rStyle w:val="Bodytext20"/>
          <w:rFonts w:ascii="Times New Roman" w:hAnsi="Times New Roman" w:cs="Times New Roman"/>
        </w:rPr>
        <w:t>s</w:t>
      </w:r>
      <w:r w:rsidRPr="003F1354">
        <w:rPr>
          <w:rStyle w:val="Bodytext20"/>
          <w:rFonts w:ascii="Times New Roman" w:hAnsi="Times New Roman" w:cs="Times New Roman"/>
        </w:rPr>
        <w:t xml:space="preserve">i documentele </w:t>
      </w:r>
      <w:proofErr w:type="spellStart"/>
      <w:r w:rsidRPr="003F1354">
        <w:rPr>
          <w:rStyle w:val="Bodytext20"/>
          <w:rFonts w:ascii="Times New Roman" w:hAnsi="Times New Roman" w:cs="Times New Roman"/>
        </w:rPr>
        <w:t>obtinute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sau la care are acces in perioada de der</w:t>
      </w:r>
      <w:r w:rsidR="00E526E0" w:rsidRPr="003F1354">
        <w:rPr>
          <w:rStyle w:val="Bodytext20"/>
          <w:rFonts w:ascii="Times New Roman" w:hAnsi="Times New Roman" w:cs="Times New Roman"/>
        </w:rPr>
        <w:t>u</w:t>
      </w:r>
      <w:r w:rsidRPr="003F1354">
        <w:rPr>
          <w:rStyle w:val="Bodytext20"/>
          <w:rFonts w:ascii="Times New Roman" w:hAnsi="Times New Roman" w:cs="Times New Roman"/>
        </w:rPr>
        <w:t xml:space="preserve">lare a contractului in alt scop </w:t>
      </w:r>
      <w:proofErr w:type="spellStart"/>
      <w:r w:rsidRPr="003F1354">
        <w:rPr>
          <w:rStyle w:val="Bodytext20"/>
          <w:rFonts w:ascii="Times New Roman" w:hAnsi="Times New Roman" w:cs="Times New Roman"/>
        </w:rPr>
        <w:t>decat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acela de a-</w:t>
      </w:r>
      <w:r w:rsidR="00E526E0" w:rsidRPr="003F1354">
        <w:rPr>
          <w:rStyle w:val="Bodytext20"/>
          <w:rFonts w:ascii="Times New Roman" w:hAnsi="Times New Roman" w:cs="Times New Roman"/>
        </w:rPr>
        <w:t>s</w:t>
      </w:r>
      <w:r w:rsidRPr="003F1354">
        <w:rPr>
          <w:rStyle w:val="Bodytext20"/>
          <w:rFonts w:ascii="Times New Roman" w:hAnsi="Times New Roman" w:cs="Times New Roman"/>
        </w:rPr>
        <w:t xml:space="preserve">i </w:t>
      </w:r>
      <w:proofErr w:type="spellStart"/>
      <w:r w:rsidRPr="003F1354">
        <w:rPr>
          <w:rStyle w:val="Bodytext20"/>
          <w:rFonts w:ascii="Times New Roman" w:hAnsi="Times New Roman" w:cs="Times New Roman"/>
        </w:rPr>
        <w:t>indeplini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</w:t>
      </w:r>
      <w:proofErr w:type="spellStart"/>
      <w:r w:rsidRPr="003F1354">
        <w:rPr>
          <w:rStyle w:val="Bodytext20"/>
          <w:rFonts w:ascii="Times New Roman" w:hAnsi="Times New Roman" w:cs="Times New Roman"/>
        </w:rPr>
        <w:t>obliga</w:t>
      </w:r>
      <w:r w:rsidR="00E526E0" w:rsidRPr="003F1354">
        <w:rPr>
          <w:rStyle w:val="Bodytext20"/>
          <w:rFonts w:ascii="Times New Roman" w:hAnsi="Times New Roman" w:cs="Times New Roman"/>
        </w:rPr>
        <w:t>t</w:t>
      </w:r>
      <w:r w:rsidRPr="003F1354">
        <w:rPr>
          <w:rStyle w:val="Bodytext20"/>
          <w:rFonts w:ascii="Times New Roman" w:hAnsi="Times New Roman" w:cs="Times New Roman"/>
        </w:rPr>
        <w:t>iile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contractuale.</w:t>
      </w:r>
    </w:p>
    <w:p w14:paraId="7AFA17E0" w14:textId="77777777" w:rsidR="00DA2365" w:rsidRPr="003F1354" w:rsidRDefault="00DA2365" w:rsidP="00DA2365">
      <w:pPr>
        <w:pStyle w:val="Bodytext21"/>
        <w:numPr>
          <w:ilvl w:val="0"/>
          <w:numId w:val="13"/>
        </w:numPr>
        <w:shd w:val="clear" w:color="auto" w:fill="auto"/>
        <w:tabs>
          <w:tab w:val="left" w:pos="629"/>
        </w:tabs>
        <w:spacing w:after="0" w:line="274" w:lineRule="exact"/>
        <w:ind w:firstLine="54"/>
        <w:jc w:val="both"/>
        <w:rPr>
          <w:rFonts w:ascii="Times New Roman" w:hAnsi="Times New Roman" w:cs="Times New Roman"/>
        </w:rPr>
      </w:pPr>
      <w:proofErr w:type="spellStart"/>
      <w:r w:rsidRPr="003F1354">
        <w:rPr>
          <w:rStyle w:val="Bodytext20"/>
          <w:rFonts w:ascii="Times New Roman" w:hAnsi="Times New Roman" w:cs="Times New Roman"/>
        </w:rPr>
        <w:t>Dezvaluirea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</w:t>
      </w:r>
      <w:proofErr w:type="spellStart"/>
      <w:r w:rsidRPr="003F1354">
        <w:rPr>
          <w:rStyle w:val="Bodytext20"/>
          <w:rFonts w:ascii="Times New Roman" w:hAnsi="Times New Roman" w:cs="Times New Roman"/>
        </w:rPr>
        <w:t>oricarei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</w:t>
      </w:r>
      <w:proofErr w:type="spellStart"/>
      <w:r w:rsidRPr="003F1354">
        <w:rPr>
          <w:rStyle w:val="Bodytext20"/>
          <w:rFonts w:ascii="Times New Roman" w:hAnsi="Times New Roman" w:cs="Times New Roman"/>
        </w:rPr>
        <w:t>informatii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fata de persoanele implicate in </w:t>
      </w:r>
      <w:proofErr w:type="spellStart"/>
      <w:r w:rsidRPr="003F1354">
        <w:rPr>
          <w:rStyle w:val="Bodytext20"/>
          <w:rFonts w:ascii="Times New Roman" w:hAnsi="Times New Roman" w:cs="Times New Roman"/>
        </w:rPr>
        <w:t>indeplinirea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contractului se va face </w:t>
      </w:r>
      <w:proofErr w:type="spellStart"/>
      <w:r w:rsidRPr="003F1354">
        <w:rPr>
          <w:rStyle w:val="Bodytext20"/>
          <w:rFonts w:ascii="Times New Roman" w:hAnsi="Times New Roman" w:cs="Times New Roman"/>
        </w:rPr>
        <w:t>confidential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</w:t>
      </w:r>
      <w:r w:rsidR="00E526E0" w:rsidRPr="003F1354">
        <w:rPr>
          <w:rStyle w:val="Bodytext20"/>
          <w:rFonts w:ascii="Times New Roman" w:hAnsi="Times New Roman" w:cs="Times New Roman"/>
        </w:rPr>
        <w:t>s</w:t>
      </w:r>
      <w:r w:rsidRPr="003F1354">
        <w:rPr>
          <w:rStyle w:val="Bodytext20"/>
          <w:rFonts w:ascii="Times New Roman" w:hAnsi="Times New Roman" w:cs="Times New Roman"/>
        </w:rPr>
        <w:t xml:space="preserve">i se va extinde numai asupra acelor </w:t>
      </w:r>
      <w:proofErr w:type="spellStart"/>
      <w:r w:rsidRPr="003F1354">
        <w:rPr>
          <w:rStyle w:val="Bodytext20"/>
          <w:rFonts w:ascii="Times New Roman" w:hAnsi="Times New Roman" w:cs="Times New Roman"/>
        </w:rPr>
        <w:t>informatii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necesare in vederea </w:t>
      </w:r>
      <w:proofErr w:type="spellStart"/>
      <w:r w:rsidRPr="003F1354">
        <w:rPr>
          <w:rStyle w:val="Bodytext20"/>
          <w:rFonts w:ascii="Times New Roman" w:hAnsi="Times New Roman" w:cs="Times New Roman"/>
        </w:rPr>
        <w:t>indeplinirii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contractului.</w:t>
      </w:r>
    </w:p>
    <w:p w14:paraId="6772E229" w14:textId="77777777" w:rsidR="00DA2365" w:rsidRPr="003F1354" w:rsidRDefault="00DA2365" w:rsidP="00DA2365">
      <w:pPr>
        <w:pStyle w:val="Bodytext21"/>
        <w:numPr>
          <w:ilvl w:val="0"/>
          <w:numId w:val="13"/>
        </w:numPr>
        <w:shd w:val="clear" w:color="auto" w:fill="auto"/>
        <w:tabs>
          <w:tab w:val="left" w:pos="634"/>
        </w:tabs>
        <w:spacing w:after="0" w:line="274" w:lineRule="exact"/>
        <w:ind w:firstLine="54"/>
        <w:jc w:val="both"/>
        <w:rPr>
          <w:rFonts w:ascii="Times New Roman" w:hAnsi="Times New Roman" w:cs="Times New Roman"/>
        </w:rPr>
      </w:pPr>
      <w:r w:rsidRPr="003F1354">
        <w:rPr>
          <w:rStyle w:val="Bodytext20"/>
          <w:rFonts w:ascii="Times New Roman" w:hAnsi="Times New Roman" w:cs="Times New Roman"/>
        </w:rPr>
        <w:t>O pa</w:t>
      </w:r>
      <w:r w:rsidR="00E526E0" w:rsidRPr="003F1354">
        <w:rPr>
          <w:rStyle w:val="Bodytext20"/>
          <w:rFonts w:ascii="Times New Roman" w:hAnsi="Times New Roman" w:cs="Times New Roman"/>
        </w:rPr>
        <w:t>rte contractanta va fi exonerata</w:t>
      </w:r>
      <w:r w:rsidRPr="003F1354">
        <w:rPr>
          <w:rStyle w:val="Bodytext20"/>
          <w:rFonts w:ascii="Times New Roman" w:hAnsi="Times New Roman" w:cs="Times New Roman"/>
        </w:rPr>
        <w:t xml:space="preserve"> de </w:t>
      </w:r>
      <w:proofErr w:type="spellStart"/>
      <w:r w:rsidRPr="003F1354">
        <w:rPr>
          <w:rStyle w:val="Bodytext20"/>
          <w:rFonts w:ascii="Times New Roman" w:hAnsi="Times New Roman" w:cs="Times New Roman"/>
        </w:rPr>
        <w:t>raspunderea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pentru </w:t>
      </w:r>
      <w:proofErr w:type="spellStart"/>
      <w:r w:rsidRPr="003F1354">
        <w:rPr>
          <w:rStyle w:val="Bodytext20"/>
          <w:rFonts w:ascii="Times New Roman" w:hAnsi="Times New Roman" w:cs="Times New Roman"/>
        </w:rPr>
        <w:t>dezvaluirea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de </w:t>
      </w:r>
      <w:proofErr w:type="spellStart"/>
      <w:r w:rsidRPr="003F1354">
        <w:rPr>
          <w:rStyle w:val="Bodytext20"/>
          <w:rFonts w:ascii="Times New Roman" w:hAnsi="Times New Roman" w:cs="Times New Roman"/>
        </w:rPr>
        <w:t>informatii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referitoare la contract, daca:</w:t>
      </w:r>
    </w:p>
    <w:p w14:paraId="3D5B2D6A" w14:textId="77777777" w:rsidR="00DA2365" w:rsidRPr="003F1354" w:rsidRDefault="00DA2365" w:rsidP="00DA2365">
      <w:pPr>
        <w:pStyle w:val="Bodytext21"/>
        <w:numPr>
          <w:ilvl w:val="0"/>
          <w:numId w:val="14"/>
        </w:numPr>
        <w:shd w:val="clear" w:color="auto" w:fill="auto"/>
        <w:tabs>
          <w:tab w:val="left" w:pos="336"/>
        </w:tabs>
        <w:spacing w:after="0" w:line="274" w:lineRule="exact"/>
        <w:ind w:firstLine="54"/>
        <w:jc w:val="both"/>
        <w:rPr>
          <w:rFonts w:ascii="Times New Roman" w:hAnsi="Times New Roman" w:cs="Times New Roman"/>
        </w:rPr>
      </w:pPr>
      <w:proofErr w:type="spellStart"/>
      <w:r w:rsidRPr="003F1354">
        <w:rPr>
          <w:rStyle w:val="Bodytext20"/>
          <w:rFonts w:ascii="Times New Roman" w:hAnsi="Times New Roman" w:cs="Times New Roman"/>
        </w:rPr>
        <w:t>Informa</w:t>
      </w:r>
      <w:r w:rsidR="00E526E0" w:rsidRPr="003F1354">
        <w:rPr>
          <w:rStyle w:val="Bodytext20"/>
          <w:rFonts w:ascii="Times New Roman" w:hAnsi="Times New Roman" w:cs="Times New Roman"/>
        </w:rPr>
        <w:t>t</w:t>
      </w:r>
      <w:r w:rsidRPr="003F1354">
        <w:rPr>
          <w:rStyle w:val="Bodytext20"/>
          <w:rFonts w:ascii="Times New Roman" w:hAnsi="Times New Roman" w:cs="Times New Roman"/>
        </w:rPr>
        <w:t>ia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era cunoscuta </w:t>
      </w:r>
      <w:proofErr w:type="spellStart"/>
      <w:r w:rsidRPr="003F1354">
        <w:rPr>
          <w:rStyle w:val="Bodytext20"/>
          <w:rFonts w:ascii="Times New Roman" w:hAnsi="Times New Roman" w:cs="Times New Roman"/>
        </w:rPr>
        <w:t>partii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contractante </w:t>
      </w:r>
      <w:proofErr w:type="spellStart"/>
      <w:r w:rsidRPr="003F1354">
        <w:rPr>
          <w:rStyle w:val="Bodytext20"/>
          <w:rFonts w:ascii="Times New Roman" w:hAnsi="Times New Roman" w:cs="Times New Roman"/>
        </w:rPr>
        <w:t>inainte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ca ea sa fi fost primita de la </w:t>
      </w:r>
      <w:proofErr w:type="spellStart"/>
      <w:r w:rsidR="00642D6D">
        <w:rPr>
          <w:rStyle w:val="Bodytext20"/>
          <w:rFonts w:ascii="Times New Roman" w:hAnsi="Times New Roman" w:cs="Times New Roman"/>
        </w:rPr>
        <w:t>cealalta</w:t>
      </w:r>
      <w:proofErr w:type="spellEnd"/>
      <w:r w:rsidR="00642D6D">
        <w:rPr>
          <w:rStyle w:val="Bodytext20"/>
          <w:rFonts w:ascii="Times New Roman" w:hAnsi="Times New Roman" w:cs="Times New Roman"/>
        </w:rPr>
        <w:t xml:space="preserve"> parte contractanta; </w:t>
      </w:r>
    </w:p>
    <w:p w14:paraId="6DEA1246" w14:textId="77777777" w:rsidR="00DA2365" w:rsidRPr="003F1354" w:rsidRDefault="00DA2365" w:rsidP="00DA2365">
      <w:pPr>
        <w:pStyle w:val="Bodytext21"/>
        <w:numPr>
          <w:ilvl w:val="0"/>
          <w:numId w:val="14"/>
        </w:numPr>
        <w:shd w:val="clear" w:color="auto" w:fill="auto"/>
        <w:tabs>
          <w:tab w:val="left" w:pos="351"/>
        </w:tabs>
        <w:spacing w:after="0" w:line="274" w:lineRule="exact"/>
        <w:ind w:firstLine="54"/>
        <w:jc w:val="both"/>
        <w:rPr>
          <w:rFonts w:ascii="Times New Roman" w:hAnsi="Times New Roman" w:cs="Times New Roman"/>
        </w:rPr>
      </w:pPr>
      <w:proofErr w:type="spellStart"/>
      <w:r w:rsidRPr="003F1354">
        <w:rPr>
          <w:rStyle w:val="Bodytext20"/>
          <w:rFonts w:ascii="Times New Roman" w:hAnsi="Times New Roman" w:cs="Times New Roman"/>
        </w:rPr>
        <w:t>Informalia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a fost </w:t>
      </w:r>
      <w:proofErr w:type="spellStart"/>
      <w:r w:rsidRPr="003F1354">
        <w:rPr>
          <w:rStyle w:val="Bodytext20"/>
          <w:rFonts w:ascii="Times New Roman" w:hAnsi="Times New Roman" w:cs="Times New Roman"/>
        </w:rPr>
        <w:t>dezvaluita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</w:t>
      </w:r>
      <w:proofErr w:type="spellStart"/>
      <w:r w:rsidRPr="003F1354">
        <w:rPr>
          <w:rStyle w:val="Bodytext20"/>
          <w:rFonts w:ascii="Times New Roman" w:hAnsi="Times New Roman" w:cs="Times New Roman"/>
        </w:rPr>
        <w:t>dupa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ce a fost </w:t>
      </w:r>
      <w:proofErr w:type="spellStart"/>
      <w:r w:rsidRPr="003F1354">
        <w:rPr>
          <w:rStyle w:val="Bodytext20"/>
          <w:rFonts w:ascii="Times New Roman" w:hAnsi="Times New Roman" w:cs="Times New Roman"/>
        </w:rPr>
        <w:t>ob</w:t>
      </w:r>
      <w:r w:rsidR="00E526E0" w:rsidRPr="003F1354">
        <w:rPr>
          <w:rStyle w:val="Bodytext20"/>
          <w:rFonts w:ascii="Times New Roman" w:hAnsi="Times New Roman" w:cs="Times New Roman"/>
        </w:rPr>
        <w:t>t</w:t>
      </w:r>
      <w:r w:rsidRPr="003F1354">
        <w:rPr>
          <w:rStyle w:val="Bodytext20"/>
          <w:rFonts w:ascii="Times New Roman" w:hAnsi="Times New Roman" w:cs="Times New Roman"/>
        </w:rPr>
        <w:t>inut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acordul scris al celeilalte </w:t>
      </w:r>
      <w:proofErr w:type="spellStart"/>
      <w:r w:rsidRPr="003F1354">
        <w:rPr>
          <w:rStyle w:val="Bodytext20"/>
          <w:rFonts w:ascii="Times New Roman" w:hAnsi="Times New Roman" w:cs="Times New Roman"/>
        </w:rPr>
        <w:t>parti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contractante</w:t>
      </w:r>
      <w:r w:rsidR="00642D6D">
        <w:rPr>
          <w:rStyle w:val="Bodytext20"/>
          <w:rFonts w:ascii="Times New Roman" w:hAnsi="Times New Roman" w:cs="Times New Roman"/>
        </w:rPr>
        <w:t xml:space="preserve"> pentru asemenea </w:t>
      </w:r>
      <w:proofErr w:type="spellStart"/>
      <w:r w:rsidR="00642D6D">
        <w:rPr>
          <w:rStyle w:val="Bodytext20"/>
          <w:rFonts w:ascii="Times New Roman" w:hAnsi="Times New Roman" w:cs="Times New Roman"/>
        </w:rPr>
        <w:t>dezvaluire</w:t>
      </w:r>
      <w:proofErr w:type="spellEnd"/>
      <w:r w:rsidR="00642D6D">
        <w:rPr>
          <w:rStyle w:val="Bodytext20"/>
          <w:rFonts w:ascii="Times New Roman" w:hAnsi="Times New Roman" w:cs="Times New Roman"/>
        </w:rPr>
        <w:t xml:space="preserve">; </w:t>
      </w:r>
    </w:p>
    <w:p w14:paraId="47CBEE4E" w14:textId="77777777" w:rsidR="00921588" w:rsidRDefault="00921588" w:rsidP="00DA2365">
      <w:pPr>
        <w:pStyle w:val="Bodytext31"/>
        <w:shd w:val="clear" w:color="auto" w:fill="auto"/>
        <w:spacing w:line="230" w:lineRule="exact"/>
        <w:ind w:firstLine="62"/>
        <w:jc w:val="both"/>
        <w:rPr>
          <w:rStyle w:val="Bodytext30"/>
          <w:rFonts w:ascii="Times New Roman" w:hAnsi="Times New Roman" w:cs="Times New Roman"/>
          <w:b/>
          <w:bCs/>
        </w:rPr>
      </w:pPr>
    </w:p>
    <w:p w14:paraId="75820F4F" w14:textId="77777777" w:rsidR="00DA2365" w:rsidRPr="003F1354" w:rsidRDefault="004007BE" w:rsidP="00DA2365">
      <w:pPr>
        <w:pStyle w:val="Bodytext31"/>
        <w:shd w:val="clear" w:color="auto" w:fill="auto"/>
        <w:spacing w:line="230" w:lineRule="exact"/>
        <w:ind w:firstLine="62"/>
        <w:jc w:val="both"/>
        <w:rPr>
          <w:rFonts w:ascii="Times New Roman" w:hAnsi="Times New Roman" w:cs="Times New Roman"/>
        </w:rPr>
      </w:pPr>
      <w:r>
        <w:rPr>
          <w:rStyle w:val="Bodytext30"/>
          <w:rFonts w:ascii="Times New Roman" w:hAnsi="Times New Roman" w:cs="Times New Roman"/>
          <w:b/>
          <w:bCs/>
        </w:rPr>
        <w:t>Art.12</w:t>
      </w:r>
      <w:r w:rsidR="00DA2365" w:rsidRPr="003F1354">
        <w:rPr>
          <w:rStyle w:val="Bodytext30"/>
          <w:rFonts w:ascii="Times New Roman" w:hAnsi="Times New Roman" w:cs="Times New Roman"/>
          <w:b/>
          <w:bCs/>
        </w:rPr>
        <w:t xml:space="preserve">. </w:t>
      </w:r>
      <w:r w:rsidR="00DA2365" w:rsidRPr="003F1354">
        <w:rPr>
          <w:rStyle w:val="Bodytext32"/>
          <w:rFonts w:ascii="Times New Roman" w:hAnsi="Times New Roman" w:cs="Times New Roman"/>
          <w:b/>
          <w:bCs/>
        </w:rPr>
        <w:t>Amendamente:</w:t>
      </w:r>
    </w:p>
    <w:p w14:paraId="199235E6" w14:textId="77777777" w:rsidR="00DA2365" w:rsidRPr="003F1354" w:rsidRDefault="004007BE" w:rsidP="0018354B">
      <w:pPr>
        <w:pStyle w:val="Bodytext21"/>
        <w:shd w:val="clear" w:color="auto" w:fill="auto"/>
        <w:tabs>
          <w:tab w:val="left" w:pos="644"/>
        </w:tabs>
        <w:spacing w:after="0" w:line="274" w:lineRule="exact"/>
        <w:ind w:firstLine="0"/>
        <w:jc w:val="both"/>
        <w:rPr>
          <w:rFonts w:ascii="Times New Roman" w:hAnsi="Times New Roman" w:cs="Times New Roman"/>
        </w:rPr>
      </w:pPr>
      <w:r>
        <w:rPr>
          <w:rStyle w:val="Bodytext20"/>
          <w:rFonts w:ascii="Times New Roman" w:hAnsi="Times New Roman" w:cs="Times New Roman"/>
        </w:rPr>
        <w:t>12</w:t>
      </w:r>
      <w:r w:rsidR="0018354B">
        <w:rPr>
          <w:rStyle w:val="Bodytext20"/>
          <w:rFonts w:ascii="Times New Roman" w:hAnsi="Times New Roman" w:cs="Times New Roman"/>
        </w:rPr>
        <w:t xml:space="preserve">.1 </w:t>
      </w:r>
      <w:r w:rsidR="00DA2365" w:rsidRPr="003F1354">
        <w:rPr>
          <w:rStyle w:val="Bodytext20"/>
          <w:rFonts w:ascii="Times New Roman" w:hAnsi="Times New Roman" w:cs="Times New Roman"/>
        </w:rPr>
        <w:t xml:space="preserve">Pe durata </w:t>
      </w:r>
      <w:proofErr w:type="spellStart"/>
      <w:r w:rsidR="00DA2365" w:rsidRPr="003F1354">
        <w:rPr>
          <w:rStyle w:val="Bodytext20"/>
          <w:rFonts w:ascii="Times New Roman" w:hAnsi="Times New Roman" w:cs="Times New Roman"/>
        </w:rPr>
        <w:t>indeplinirii</w:t>
      </w:r>
      <w:proofErr w:type="spellEnd"/>
      <w:r w:rsidR="00DA2365" w:rsidRPr="003F1354">
        <w:rPr>
          <w:rStyle w:val="Bodytext20"/>
          <w:rFonts w:ascii="Times New Roman" w:hAnsi="Times New Roman" w:cs="Times New Roman"/>
        </w:rPr>
        <w:t xml:space="preserve"> contractului. </w:t>
      </w:r>
      <w:proofErr w:type="spellStart"/>
      <w:r w:rsidR="00DA2365" w:rsidRPr="003F1354">
        <w:rPr>
          <w:rStyle w:val="Bodytext20"/>
          <w:rFonts w:ascii="Times New Roman" w:hAnsi="Times New Roman" w:cs="Times New Roman"/>
        </w:rPr>
        <w:t>par</w:t>
      </w:r>
      <w:r w:rsidR="004F2AE9" w:rsidRPr="003F1354">
        <w:rPr>
          <w:rStyle w:val="Bodytext20"/>
          <w:rFonts w:ascii="Times New Roman" w:hAnsi="Times New Roman" w:cs="Times New Roman"/>
        </w:rPr>
        <w:t>ti</w:t>
      </w:r>
      <w:r w:rsidR="00DA2365" w:rsidRPr="003F1354">
        <w:rPr>
          <w:rStyle w:val="Bodytext20"/>
          <w:rFonts w:ascii="Times New Roman" w:hAnsi="Times New Roman" w:cs="Times New Roman"/>
        </w:rPr>
        <w:t>le</w:t>
      </w:r>
      <w:proofErr w:type="spellEnd"/>
      <w:r w:rsidR="00DA2365" w:rsidRPr="003F1354">
        <w:rPr>
          <w:rStyle w:val="Bodytext20"/>
          <w:rFonts w:ascii="Times New Roman" w:hAnsi="Times New Roman" w:cs="Times New Roman"/>
        </w:rPr>
        <w:t xml:space="preserve"> contractante au posibilitatea de a conveni modificarea clauzelor contractului, prin act </w:t>
      </w:r>
      <w:proofErr w:type="spellStart"/>
      <w:r w:rsidR="00DA2365" w:rsidRPr="003F1354">
        <w:rPr>
          <w:rStyle w:val="Bodytext20"/>
          <w:rFonts w:ascii="Times New Roman" w:hAnsi="Times New Roman" w:cs="Times New Roman"/>
        </w:rPr>
        <w:t>adi</w:t>
      </w:r>
      <w:r w:rsidR="004F2AE9" w:rsidRPr="003F1354">
        <w:rPr>
          <w:rStyle w:val="Bodytext20"/>
          <w:rFonts w:ascii="Times New Roman" w:hAnsi="Times New Roman" w:cs="Times New Roman"/>
        </w:rPr>
        <w:t>ti</w:t>
      </w:r>
      <w:r w:rsidR="00DA2365" w:rsidRPr="003F1354">
        <w:rPr>
          <w:rStyle w:val="Bodytext20"/>
          <w:rFonts w:ascii="Times New Roman" w:hAnsi="Times New Roman" w:cs="Times New Roman"/>
        </w:rPr>
        <w:t>onal</w:t>
      </w:r>
      <w:proofErr w:type="spellEnd"/>
      <w:r w:rsidR="00DA2365" w:rsidRPr="003F1354">
        <w:rPr>
          <w:rStyle w:val="Bodytext20"/>
          <w:rFonts w:ascii="Times New Roman" w:hAnsi="Times New Roman" w:cs="Times New Roman"/>
        </w:rPr>
        <w:t xml:space="preserve">, in </w:t>
      </w:r>
      <w:proofErr w:type="spellStart"/>
      <w:r w:rsidR="00DA2365" w:rsidRPr="003F1354">
        <w:rPr>
          <w:rStyle w:val="Bodytext20"/>
          <w:rFonts w:ascii="Times New Roman" w:hAnsi="Times New Roman" w:cs="Times New Roman"/>
        </w:rPr>
        <w:t>condi</w:t>
      </w:r>
      <w:r w:rsidR="004F2AE9" w:rsidRPr="003F1354">
        <w:rPr>
          <w:rStyle w:val="Bodytext20"/>
          <w:rFonts w:ascii="Times New Roman" w:hAnsi="Times New Roman" w:cs="Times New Roman"/>
        </w:rPr>
        <w:t>ti</w:t>
      </w:r>
      <w:r w:rsidR="00DA2365" w:rsidRPr="003F1354">
        <w:rPr>
          <w:rStyle w:val="Bodytext20"/>
          <w:rFonts w:ascii="Times New Roman" w:hAnsi="Times New Roman" w:cs="Times New Roman"/>
        </w:rPr>
        <w:t>il</w:t>
      </w:r>
      <w:r w:rsidR="004F2AE9" w:rsidRPr="003F1354">
        <w:rPr>
          <w:rStyle w:val="Bodytext20"/>
          <w:rFonts w:ascii="Times New Roman" w:hAnsi="Times New Roman" w:cs="Times New Roman"/>
        </w:rPr>
        <w:t>e</w:t>
      </w:r>
      <w:proofErr w:type="spellEnd"/>
      <w:r w:rsidR="00DA2365" w:rsidRPr="003F1354">
        <w:rPr>
          <w:rStyle w:val="Bodytext20"/>
          <w:rFonts w:ascii="Times New Roman" w:hAnsi="Times New Roman" w:cs="Times New Roman"/>
        </w:rPr>
        <w:t xml:space="preserve"> legii.</w:t>
      </w:r>
    </w:p>
    <w:p w14:paraId="192A771F" w14:textId="77777777" w:rsidR="00DA2365" w:rsidRPr="00921588" w:rsidRDefault="004007BE" w:rsidP="0018354B">
      <w:pPr>
        <w:pStyle w:val="Bodytext21"/>
        <w:shd w:val="clear" w:color="auto" w:fill="auto"/>
        <w:tabs>
          <w:tab w:val="left" w:pos="649"/>
        </w:tabs>
        <w:spacing w:after="275" w:line="274" w:lineRule="exact"/>
        <w:ind w:firstLine="0"/>
        <w:jc w:val="both"/>
        <w:rPr>
          <w:rStyle w:val="Bodytext20"/>
          <w:rFonts w:ascii="Times New Roman" w:hAnsi="Times New Roman" w:cs="Times New Roman"/>
          <w:color w:val="auto"/>
          <w:shd w:val="clear" w:color="auto" w:fill="auto"/>
        </w:rPr>
      </w:pPr>
      <w:r>
        <w:rPr>
          <w:rStyle w:val="Bodytext20"/>
          <w:rFonts w:ascii="Times New Roman" w:hAnsi="Times New Roman" w:cs="Times New Roman"/>
        </w:rPr>
        <w:t>12</w:t>
      </w:r>
      <w:r w:rsidR="0018354B">
        <w:rPr>
          <w:rStyle w:val="Bodytext20"/>
          <w:rFonts w:ascii="Times New Roman" w:hAnsi="Times New Roman" w:cs="Times New Roman"/>
        </w:rPr>
        <w:t xml:space="preserve">.2 </w:t>
      </w:r>
      <w:r w:rsidR="00DA2365" w:rsidRPr="003F1354">
        <w:rPr>
          <w:rStyle w:val="Bodytext20"/>
          <w:rFonts w:ascii="Times New Roman" w:hAnsi="Times New Roman" w:cs="Times New Roman"/>
        </w:rPr>
        <w:t xml:space="preserve">Oricare parte semnatara are dreptul de a solicita modificarea termenilor </w:t>
      </w:r>
      <w:r w:rsidR="004F2AE9" w:rsidRPr="003F1354">
        <w:rPr>
          <w:rStyle w:val="Bodytext20"/>
          <w:rFonts w:ascii="Times New Roman" w:hAnsi="Times New Roman" w:cs="Times New Roman"/>
        </w:rPr>
        <w:t>s</w:t>
      </w:r>
      <w:r w:rsidR="00DA2365" w:rsidRPr="003F1354">
        <w:rPr>
          <w:rStyle w:val="Bodytext20"/>
          <w:rFonts w:ascii="Times New Roman" w:hAnsi="Times New Roman" w:cs="Times New Roman"/>
        </w:rPr>
        <w:t xml:space="preserve">i </w:t>
      </w:r>
      <w:proofErr w:type="spellStart"/>
      <w:r w:rsidR="00DA2365" w:rsidRPr="003F1354">
        <w:rPr>
          <w:rStyle w:val="Bodytext20"/>
          <w:rFonts w:ascii="Times New Roman" w:hAnsi="Times New Roman" w:cs="Times New Roman"/>
        </w:rPr>
        <w:t>condi</w:t>
      </w:r>
      <w:r w:rsidR="004F2AE9" w:rsidRPr="003F1354">
        <w:rPr>
          <w:rStyle w:val="Bodytext20"/>
          <w:rFonts w:ascii="Times New Roman" w:hAnsi="Times New Roman" w:cs="Times New Roman"/>
        </w:rPr>
        <w:t>ti</w:t>
      </w:r>
      <w:r w:rsidR="00DA2365" w:rsidRPr="003F1354">
        <w:rPr>
          <w:rStyle w:val="Bodytext20"/>
          <w:rFonts w:ascii="Times New Roman" w:hAnsi="Times New Roman" w:cs="Times New Roman"/>
        </w:rPr>
        <w:t>ilor</w:t>
      </w:r>
      <w:proofErr w:type="spellEnd"/>
      <w:r w:rsidR="00DA2365" w:rsidRPr="003F1354">
        <w:rPr>
          <w:rStyle w:val="Bodytext20"/>
          <w:rFonts w:ascii="Times New Roman" w:hAnsi="Times New Roman" w:cs="Times New Roman"/>
        </w:rPr>
        <w:t xml:space="preserve"> contractuale. </w:t>
      </w:r>
      <w:proofErr w:type="spellStart"/>
      <w:r w:rsidR="00DA2365" w:rsidRPr="003F1354">
        <w:rPr>
          <w:rStyle w:val="Bodytext20"/>
          <w:rFonts w:ascii="Times New Roman" w:hAnsi="Times New Roman" w:cs="Times New Roman"/>
        </w:rPr>
        <w:t>notificand</w:t>
      </w:r>
      <w:proofErr w:type="spellEnd"/>
      <w:r w:rsidR="00DA2365" w:rsidRPr="003F1354">
        <w:rPr>
          <w:rStyle w:val="Bodytext20"/>
          <w:rFonts w:ascii="Times New Roman" w:hAnsi="Times New Roman" w:cs="Times New Roman"/>
        </w:rPr>
        <w:t xml:space="preserve"> </w:t>
      </w:r>
      <w:proofErr w:type="spellStart"/>
      <w:r w:rsidR="00DA2365" w:rsidRPr="003F1354">
        <w:rPr>
          <w:rStyle w:val="Bodytext20"/>
          <w:rFonts w:ascii="Times New Roman" w:hAnsi="Times New Roman" w:cs="Times New Roman"/>
        </w:rPr>
        <w:t>cealalta</w:t>
      </w:r>
      <w:proofErr w:type="spellEnd"/>
      <w:r w:rsidR="00DA2365" w:rsidRPr="003F1354">
        <w:rPr>
          <w:rStyle w:val="Bodytext20"/>
          <w:rFonts w:ascii="Times New Roman" w:hAnsi="Times New Roman" w:cs="Times New Roman"/>
        </w:rPr>
        <w:t xml:space="preserve"> parte asupra </w:t>
      </w:r>
      <w:proofErr w:type="spellStart"/>
      <w:r w:rsidR="00DA2365" w:rsidRPr="003F1354">
        <w:rPr>
          <w:rStyle w:val="Bodytext20"/>
          <w:rFonts w:ascii="Times New Roman" w:hAnsi="Times New Roman" w:cs="Times New Roman"/>
        </w:rPr>
        <w:t>modificarilor</w:t>
      </w:r>
      <w:proofErr w:type="spellEnd"/>
      <w:r w:rsidR="00DA2365" w:rsidRPr="003F1354">
        <w:rPr>
          <w:rStyle w:val="Bodytext20"/>
          <w:rFonts w:ascii="Times New Roman" w:hAnsi="Times New Roman" w:cs="Times New Roman"/>
        </w:rPr>
        <w:t xml:space="preserve"> propuse cu cel </w:t>
      </w:r>
      <w:proofErr w:type="spellStart"/>
      <w:r w:rsidR="00DA2365" w:rsidRPr="003F1354">
        <w:rPr>
          <w:rStyle w:val="Bodytext20"/>
          <w:rFonts w:ascii="Times New Roman" w:hAnsi="Times New Roman" w:cs="Times New Roman"/>
        </w:rPr>
        <w:t>pu</w:t>
      </w:r>
      <w:r w:rsidR="00642D6D">
        <w:rPr>
          <w:rStyle w:val="Bodytext20"/>
          <w:rFonts w:ascii="Times New Roman" w:hAnsi="Times New Roman" w:cs="Times New Roman"/>
        </w:rPr>
        <w:t>ti</w:t>
      </w:r>
      <w:r w:rsidR="00DA2365" w:rsidRPr="003F1354">
        <w:rPr>
          <w:rStyle w:val="Bodytext20"/>
          <w:rFonts w:ascii="Times New Roman" w:hAnsi="Times New Roman" w:cs="Times New Roman"/>
        </w:rPr>
        <w:t>n</w:t>
      </w:r>
      <w:proofErr w:type="spellEnd"/>
      <w:r w:rsidR="00DA2365" w:rsidRPr="003F1354">
        <w:rPr>
          <w:rStyle w:val="Bodytext20"/>
          <w:rFonts w:ascii="Times New Roman" w:hAnsi="Times New Roman" w:cs="Times New Roman"/>
        </w:rPr>
        <w:t xml:space="preserve"> 30 de zile calendaristice </w:t>
      </w:r>
      <w:proofErr w:type="spellStart"/>
      <w:r w:rsidR="00DA2365" w:rsidRPr="003F1354">
        <w:rPr>
          <w:rStyle w:val="Bodytext20"/>
          <w:rFonts w:ascii="Times New Roman" w:hAnsi="Times New Roman" w:cs="Times New Roman"/>
        </w:rPr>
        <w:t>inainte</w:t>
      </w:r>
      <w:proofErr w:type="spellEnd"/>
      <w:r w:rsidR="00DA2365" w:rsidRPr="003F1354">
        <w:rPr>
          <w:rStyle w:val="Bodytext20"/>
          <w:rFonts w:ascii="Times New Roman" w:hAnsi="Times New Roman" w:cs="Times New Roman"/>
        </w:rPr>
        <w:t xml:space="preserve"> ca modificarea sa devina efectiva. Partea care </w:t>
      </w:r>
      <w:proofErr w:type="spellStart"/>
      <w:r w:rsidR="00DA2365" w:rsidRPr="003F1354">
        <w:rPr>
          <w:rStyle w:val="Bodytext20"/>
          <w:rFonts w:ascii="Times New Roman" w:hAnsi="Times New Roman" w:cs="Times New Roman"/>
        </w:rPr>
        <w:t>prime</w:t>
      </w:r>
      <w:r w:rsidR="004F2AE9" w:rsidRPr="003F1354">
        <w:rPr>
          <w:rStyle w:val="Bodytext20"/>
          <w:rFonts w:ascii="Times New Roman" w:hAnsi="Times New Roman" w:cs="Times New Roman"/>
        </w:rPr>
        <w:t>s</w:t>
      </w:r>
      <w:r w:rsidR="00DA2365" w:rsidRPr="003F1354">
        <w:rPr>
          <w:rStyle w:val="Bodytext20"/>
          <w:rFonts w:ascii="Times New Roman" w:hAnsi="Times New Roman" w:cs="Times New Roman"/>
        </w:rPr>
        <w:t>te</w:t>
      </w:r>
      <w:proofErr w:type="spellEnd"/>
      <w:r w:rsidR="00DA2365" w:rsidRPr="003F1354">
        <w:rPr>
          <w:rStyle w:val="Bodytext20"/>
          <w:rFonts w:ascii="Times New Roman" w:hAnsi="Times New Roman" w:cs="Times New Roman"/>
        </w:rPr>
        <w:t xml:space="preserve"> notificarea are dreptul de a </w:t>
      </w:r>
      <w:proofErr w:type="spellStart"/>
      <w:r w:rsidR="00DA2365" w:rsidRPr="003F1354">
        <w:rPr>
          <w:rStyle w:val="Bodytext20"/>
          <w:rFonts w:ascii="Times New Roman" w:hAnsi="Times New Roman" w:cs="Times New Roman"/>
        </w:rPr>
        <w:t>denun</w:t>
      </w:r>
      <w:r w:rsidR="004F2AE9" w:rsidRPr="003F1354">
        <w:rPr>
          <w:rStyle w:val="Bodytext20"/>
          <w:rFonts w:ascii="Times New Roman" w:hAnsi="Times New Roman" w:cs="Times New Roman"/>
        </w:rPr>
        <w:t>t</w:t>
      </w:r>
      <w:r w:rsidR="00DA2365" w:rsidRPr="003F1354">
        <w:rPr>
          <w:rStyle w:val="Bodytext20"/>
          <w:rFonts w:ascii="Times New Roman" w:hAnsi="Times New Roman" w:cs="Times New Roman"/>
        </w:rPr>
        <w:t>a</w:t>
      </w:r>
      <w:proofErr w:type="spellEnd"/>
      <w:r w:rsidR="00DA2365" w:rsidRPr="003F1354">
        <w:rPr>
          <w:rStyle w:val="Bodytext20"/>
          <w:rFonts w:ascii="Times New Roman" w:hAnsi="Times New Roman" w:cs="Times New Roman"/>
        </w:rPr>
        <w:t xml:space="preserve"> unilateral </w:t>
      </w:r>
      <w:r w:rsidR="00DA2365" w:rsidRPr="003F1354">
        <w:rPr>
          <w:rStyle w:val="Bodytext20"/>
          <w:rFonts w:ascii="Times New Roman" w:hAnsi="Times New Roman" w:cs="Times New Roman"/>
        </w:rPr>
        <w:lastRenderedPageBreak/>
        <w:t xml:space="preserve">contractul in termenul </w:t>
      </w:r>
      <w:proofErr w:type="spellStart"/>
      <w:r w:rsidR="00DA2365" w:rsidRPr="003F1354">
        <w:rPr>
          <w:rStyle w:val="Bodytext20"/>
          <w:rFonts w:ascii="Times New Roman" w:hAnsi="Times New Roman" w:cs="Times New Roman"/>
        </w:rPr>
        <w:t>prevazut</w:t>
      </w:r>
      <w:proofErr w:type="spellEnd"/>
      <w:r w:rsidR="00DA2365" w:rsidRPr="003F1354">
        <w:rPr>
          <w:rStyle w:val="Bodytext20"/>
          <w:rFonts w:ascii="Times New Roman" w:hAnsi="Times New Roman" w:cs="Times New Roman"/>
        </w:rPr>
        <w:t xml:space="preserve"> mai sus, in cazul in care nu accepta </w:t>
      </w:r>
      <w:proofErr w:type="spellStart"/>
      <w:r w:rsidR="00DA2365" w:rsidRPr="003F1354">
        <w:rPr>
          <w:rStyle w:val="Bodytext20"/>
          <w:rFonts w:ascii="Times New Roman" w:hAnsi="Times New Roman" w:cs="Times New Roman"/>
        </w:rPr>
        <w:t>modificarile</w:t>
      </w:r>
      <w:proofErr w:type="spellEnd"/>
      <w:r w:rsidR="00DA2365" w:rsidRPr="003F1354">
        <w:rPr>
          <w:rStyle w:val="Bodytext20"/>
          <w:rFonts w:ascii="Times New Roman" w:hAnsi="Times New Roman" w:cs="Times New Roman"/>
        </w:rPr>
        <w:t xml:space="preserve"> propuse, </w:t>
      </w:r>
      <w:proofErr w:type="spellStart"/>
      <w:r w:rsidR="00DA2365" w:rsidRPr="003F1354">
        <w:rPr>
          <w:rStyle w:val="Bodytext20"/>
          <w:rFonts w:ascii="Times New Roman" w:hAnsi="Times New Roman" w:cs="Times New Roman"/>
        </w:rPr>
        <w:t>fara</w:t>
      </w:r>
      <w:proofErr w:type="spellEnd"/>
      <w:r w:rsidR="00DA2365" w:rsidRPr="003F1354">
        <w:rPr>
          <w:rStyle w:val="Bodytext20"/>
          <w:rFonts w:ascii="Times New Roman" w:hAnsi="Times New Roman" w:cs="Times New Roman"/>
        </w:rPr>
        <w:t xml:space="preserve"> sa datoreze nici un fel de </w:t>
      </w:r>
      <w:proofErr w:type="spellStart"/>
      <w:r w:rsidR="00DA2365" w:rsidRPr="003F1354">
        <w:rPr>
          <w:rStyle w:val="Bodytext20"/>
          <w:rFonts w:ascii="Times New Roman" w:hAnsi="Times New Roman" w:cs="Times New Roman"/>
        </w:rPr>
        <w:t>despagubiri</w:t>
      </w:r>
      <w:proofErr w:type="spellEnd"/>
      <w:r w:rsidR="00DA2365" w:rsidRPr="003F1354">
        <w:rPr>
          <w:rStyle w:val="Bodytext20"/>
          <w:rFonts w:ascii="Times New Roman" w:hAnsi="Times New Roman" w:cs="Times New Roman"/>
        </w:rPr>
        <w:t>.</w:t>
      </w:r>
    </w:p>
    <w:p w14:paraId="0D28AD71" w14:textId="77777777" w:rsidR="00DA2365" w:rsidRPr="003F1354" w:rsidRDefault="004007BE" w:rsidP="00DA2365">
      <w:pPr>
        <w:pStyle w:val="Bodytext31"/>
        <w:shd w:val="clear" w:color="auto" w:fill="auto"/>
        <w:spacing w:after="11" w:line="230" w:lineRule="exact"/>
        <w:ind w:firstLine="62"/>
        <w:jc w:val="both"/>
        <w:rPr>
          <w:rFonts w:ascii="Times New Roman" w:hAnsi="Times New Roman" w:cs="Times New Roman"/>
        </w:rPr>
      </w:pPr>
      <w:r>
        <w:rPr>
          <w:rStyle w:val="Bodytext30"/>
          <w:rFonts w:ascii="Times New Roman" w:hAnsi="Times New Roman" w:cs="Times New Roman"/>
          <w:b/>
          <w:bCs/>
        </w:rPr>
        <w:t>Art.13</w:t>
      </w:r>
      <w:r w:rsidR="00DA2365" w:rsidRPr="003F1354">
        <w:rPr>
          <w:rStyle w:val="Bodytext30"/>
          <w:rFonts w:ascii="Times New Roman" w:hAnsi="Times New Roman" w:cs="Times New Roman"/>
          <w:b/>
          <w:bCs/>
        </w:rPr>
        <w:t xml:space="preserve">. </w:t>
      </w:r>
      <w:proofErr w:type="spellStart"/>
      <w:r w:rsidR="00DA2365" w:rsidRPr="003F1354">
        <w:rPr>
          <w:rStyle w:val="Bodytext32"/>
          <w:rFonts w:ascii="Times New Roman" w:hAnsi="Times New Roman" w:cs="Times New Roman"/>
          <w:b/>
          <w:bCs/>
        </w:rPr>
        <w:t>Forta</w:t>
      </w:r>
      <w:proofErr w:type="spellEnd"/>
      <w:r w:rsidR="00DA2365" w:rsidRPr="003F1354">
        <w:rPr>
          <w:rStyle w:val="Bodytext32"/>
          <w:rFonts w:ascii="Times New Roman" w:hAnsi="Times New Roman" w:cs="Times New Roman"/>
          <w:b/>
          <w:bCs/>
        </w:rPr>
        <w:t xml:space="preserve"> majora</w:t>
      </w:r>
      <w:r w:rsidR="00DA2365" w:rsidRPr="003F1354">
        <w:rPr>
          <w:rStyle w:val="Bodytext30"/>
          <w:rFonts w:ascii="Times New Roman" w:hAnsi="Times New Roman" w:cs="Times New Roman"/>
          <w:b/>
          <w:bCs/>
        </w:rPr>
        <w:t>;</w:t>
      </w:r>
    </w:p>
    <w:p w14:paraId="6C927EF9" w14:textId="77777777" w:rsidR="00DA2365" w:rsidRPr="003F1354" w:rsidRDefault="004007BE" w:rsidP="004007BE">
      <w:pPr>
        <w:pStyle w:val="Bodytext21"/>
        <w:shd w:val="clear" w:color="auto" w:fill="auto"/>
        <w:tabs>
          <w:tab w:val="left" w:pos="682"/>
        </w:tabs>
        <w:spacing w:after="0" w:line="220" w:lineRule="exact"/>
        <w:ind w:firstLine="0"/>
        <w:jc w:val="both"/>
        <w:rPr>
          <w:rFonts w:ascii="Times New Roman" w:hAnsi="Times New Roman" w:cs="Times New Roman"/>
        </w:rPr>
      </w:pPr>
      <w:r>
        <w:rPr>
          <w:rStyle w:val="Bodytext20"/>
          <w:rFonts w:ascii="Times New Roman" w:hAnsi="Times New Roman" w:cs="Times New Roman"/>
        </w:rPr>
        <w:t>13.1</w:t>
      </w:r>
      <w:r w:rsidR="00A0206B">
        <w:rPr>
          <w:rStyle w:val="Bodytext20"/>
          <w:rFonts w:ascii="Times New Roman" w:hAnsi="Times New Roman" w:cs="Times New Roman"/>
        </w:rPr>
        <w:t xml:space="preserve"> </w:t>
      </w:r>
      <w:proofErr w:type="spellStart"/>
      <w:r w:rsidR="00DA2365" w:rsidRPr="003F1354">
        <w:rPr>
          <w:rStyle w:val="Bodytext20"/>
          <w:rFonts w:ascii="Times New Roman" w:hAnsi="Times New Roman" w:cs="Times New Roman"/>
        </w:rPr>
        <w:t>For</w:t>
      </w:r>
      <w:r w:rsidR="004F2AE9" w:rsidRPr="003F1354">
        <w:rPr>
          <w:rStyle w:val="Bodytext20"/>
          <w:rFonts w:ascii="Times New Roman" w:hAnsi="Times New Roman" w:cs="Times New Roman"/>
        </w:rPr>
        <w:t>t</w:t>
      </w:r>
      <w:r w:rsidR="00DA2365" w:rsidRPr="003F1354">
        <w:rPr>
          <w:rStyle w:val="Bodytext20"/>
          <w:rFonts w:ascii="Times New Roman" w:hAnsi="Times New Roman" w:cs="Times New Roman"/>
        </w:rPr>
        <w:t>a</w:t>
      </w:r>
      <w:proofErr w:type="spellEnd"/>
      <w:r w:rsidR="00DA2365" w:rsidRPr="003F1354">
        <w:rPr>
          <w:rStyle w:val="Bodytext20"/>
          <w:rFonts w:ascii="Times New Roman" w:hAnsi="Times New Roman" w:cs="Times New Roman"/>
        </w:rPr>
        <w:t xml:space="preserve"> majora este constatata de o autoritate competenta.</w:t>
      </w:r>
    </w:p>
    <w:p w14:paraId="4B1DF5C4" w14:textId="77777777" w:rsidR="00DA2365" w:rsidRPr="003F1354" w:rsidRDefault="004007BE" w:rsidP="0018354B">
      <w:pPr>
        <w:pStyle w:val="Bodytext21"/>
        <w:shd w:val="clear" w:color="auto" w:fill="auto"/>
        <w:tabs>
          <w:tab w:val="left" w:pos="644"/>
        </w:tabs>
        <w:spacing w:after="0" w:line="274" w:lineRule="exact"/>
        <w:ind w:firstLine="0"/>
        <w:jc w:val="both"/>
        <w:rPr>
          <w:rFonts w:ascii="Times New Roman" w:hAnsi="Times New Roman" w:cs="Times New Roman"/>
        </w:rPr>
      </w:pPr>
      <w:r>
        <w:rPr>
          <w:rStyle w:val="Bodytext20"/>
          <w:rFonts w:ascii="Times New Roman" w:hAnsi="Times New Roman" w:cs="Times New Roman"/>
        </w:rPr>
        <w:t>13</w:t>
      </w:r>
      <w:r w:rsidR="0018354B">
        <w:rPr>
          <w:rStyle w:val="Bodytext20"/>
          <w:rFonts w:ascii="Times New Roman" w:hAnsi="Times New Roman" w:cs="Times New Roman"/>
        </w:rPr>
        <w:t>.2</w:t>
      </w:r>
      <w:r w:rsidR="00A0206B">
        <w:rPr>
          <w:rStyle w:val="Bodytext20"/>
          <w:rFonts w:ascii="Times New Roman" w:hAnsi="Times New Roman" w:cs="Times New Roman"/>
        </w:rPr>
        <w:t xml:space="preserve"> </w:t>
      </w:r>
      <w:proofErr w:type="spellStart"/>
      <w:r w:rsidR="00DA2365" w:rsidRPr="003F1354">
        <w:rPr>
          <w:rStyle w:val="Bodytext20"/>
          <w:rFonts w:ascii="Times New Roman" w:hAnsi="Times New Roman" w:cs="Times New Roman"/>
        </w:rPr>
        <w:t>For</w:t>
      </w:r>
      <w:r w:rsidR="004F2AE9" w:rsidRPr="003F1354">
        <w:rPr>
          <w:rStyle w:val="Bodytext20"/>
          <w:rFonts w:ascii="Times New Roman" w:hAnsi="Times New Roman" w:cs="Times New Roman"/>
        </w:rPr>
        <w:t>t</w:t>
      </w:r>
      <w:r w:rsidR="00DA2365" w:rsidRPr="003F1354">
        <w:rPr>
          <w:rStyle w:val="Bodytext20"/>
          <w:rFonts w:ascii="Times New Roman" w:hAnsi="Times New Roman" w:cs="Times New Roman"/>
        </w:rPr>
        <w:t>a</w:t>
      </w:r>
      <w:proofErr w:type="spellEnd"/>
      <w:r w:rsidR="00DA2365" w:rsidRPr="003F1354">
        <w:rPr>
          <w:rStyle w:val="Bodytext20"/>
          <w:rFonts w:ascii="Times New Roman" w:hAnsi="Times New Roman" w:cs="Times New Roman"/>
        </w:rPr>
        <w:t xml:space="preserve"> majora </w:t>
      </w:r>
      <w:proofErr w:type="spellStart"/>
      <w:r w:rsidR="00DA2365" w:rsidRPr="003F1354">
        <w:rPr>
          <w:rStyle w:val="Bodytext20"/>
          <w:rFonts w:ascii="Times New Roman" w:hAnsi="Times New Roman" w:cs="Times New Roman"/>
        </w:rPr>
        <w:t>exonereaza</w:t>
      </w:r>
      <w:proofErr w:type="spellEnd"/>
      <w:r w:rsidR="00DA2365" w:rsidRPr="003F1354">
        <w:rPr>
          <w:rStyle w:val="Bodytext20"/>
          <w:rFonts w:ascii="Times New Roman" w:hAnsi="Times New Roman" w:cs="Times New Roman"/>
        </w:rPr>
        <w:t xml:space="preserve"> </w:t>
      </w:r>
      <w:proofErr w:type="spellStart"/>
      <w:r w:rsidR="00DA2365" w:rsidRPr="003F1354">
        <w:rPr>
          <w:rStyle w:val="Bodytext20"/>
          <w:rFonts w:ascii="Times New Roman" w:hAnsi="Times New Roman" w:cs="Times New Roman"/>
        </w:rPr>
        <w:t>par</w:t>
      </w:r>
      <w:r w:rsidR="004F2AE9" w:rsidRPr="003F1354">
        <w:rPr>
          <w:rStyle w:val="Bodytext20"/>
          <w:rFonts w:ascii="Times New Roman" w:hAnsi="Times New Roman" w:cs="Times New Roman"/>
        </w:rPr>
        <w:t>ti</w:t>
      </w:r>
      <w:r w:rsidR="00DA2365" w:rsidRPr="003F1354">
        <w:rPr>
          <w:rStyle w:val="Bodytext20"/>
          <w:rFonts w:ascii="Times New Roman" w:hAnsi="Times New Roman" w:cs="Times New Roman"/>
        </w:rPr>
        <w:t>le</w:t>
      </w:r>
      <w:proofErr w:type="spellEnd"/>
      <w:r w:rsidR="00DA2365" w:rsidRPr="003F1354">
        <w:rPr>
          <w:rStyle w:val="Bodytext20"/>
          <w:rFonts w:ascii="Times New Roman" w:hAnsi="Times New Roman" w:cs="Times New Roman"/>
        </w:rPr>
        <w:t xml:space="preserve"> contractante de </w:t>
      </w:r>
      <w:proofErr w:type="spellStart"/>
      <w:r w:rsidR="00DA2365" w:rsidRPr="003F1354">
        <w:rPr>
          <w:rStyle w:val="Bodytext20"/>
          <w:rFonts w:ascii="Times New Roman" w:hAnsi="Times New Roman" w:cs="Times New Roman"/>
        </w:rPr>
        <w:t>indeplinirea</w:t>
      </w:r>
      <w:proofErr w:type="spellEnd"/>
      <w:r w:rsidR="00DA2365" w:rsidRPr="003F1354">
        <w:rPr>
          <w:rStyle w:val="Bodytext20"/>
          <w:rFonts w:ascii="Times New Roman" w:hAnsi="Times New Roman" w:cs="Times New Roman"/>
        </w:rPr>
        <w:t xml:space="preserve"> </w:t>
      </w:r>
      <w:proofErr w:type="spellStart"/>
      <w:r w:rsidR="00DA2365" w:rsidRPr="003F1354">
        <w:rPr>
          <w:rStyle w:val="Bodytext20"/>
          <w:rFonts w:ascii="Times New Roman" w:hAnsi="Times New Roman" w:cs="Times New Roman"/>
        </w:rPr>
        <w:t>obliga</w:t>
      </w:r>
      <w:r w:rsidR="004F2AE9" w:rsidRPr="003F1354">
        <w:rPr>
          <w:rStyle w:val="Bodytext20"/>
          <w:rFonts w:ascii="Times New Roman" w:hAnsi="Times New Roman" w:cs="Times New Roman"/>
        </w:rPr>
        <w:t>ti</w:t>
      </w:r>
      <w:r w:rsidR="00DA2365" w:rsidRPr="003F1354">
        <w:rPr>
          <w:rStyle w:val="Bodytext20"/>
          <w:rFonts w:ascii="Times New Roman" w:hAnsi="Times New Roman" w:cs="Times New Roman"/>
        </w:rPr>
        <w:t>ilor</w:t>
      </w:r>
      <w:proofErr w:type="spellEnd"/>
      <w:r w:rsidR="00DA2365" w:rsidRPr="003F1354">
        <w:rPr>
          <w:rStyle w:val="Bodytext20"/>
          <w:rFonts w:ascii="Times New Roman" w:hAnsi="Times New Roman" w:cs="Times New Roman"/>
        </w:rPr>
        <w:t xml:space="preserve"> asumate prin prezentul contract, pe toata perioada in care aceasta </w:t>
      </w:r>
      <w:proofErr w:type="spellStart"/>
      <w:r w:rsidR="00DA2365" w:rsidRPr="003F1354">
        <w:rPr>
          <w:rStyle w:val="Bodytext20"/>
          <w:rFonts w:ascii="Times New Roman" w:hAnsi="Times New Roman" w:cs="Times New Roman"/>
        </w:rPr>
        <w:t>ac</w:t>
      </w:r>
      <w:r w:rsidR="004F2AE9" w:rsidRPr="003F1354">
        <w:rPr>
          <w:rStyle w:val="Bodytext20"/>
          <w:rFonts w:ascii="Times New Roman" w:hAnsi="Times New Roman" w:cs="Times New Roman"/>
        </w:rPr>
        <w:t>ti</w:t>
      </w:r>
      <w:r w:rsidR="00DA2365" w:rsidRPr="003F1354">
        <w:rPr>
          <w:rStyle w:val="Bodytext20"/>
          <w:rFonts w:ascii="Times New Roman" w:hAnsi="Times New Roman" w:cs="Times New Roman"/>
        </w:rPr>
        <w:t>oneaza</w:t>
      </w:r>
      <w:proofErr w:type="spellEnd"/>
      <w:r w:rsidR="00DA2365" w:rsidRPr="003F1354">
        <w:rPr>
          <w:rStyle w:val="Bodytext20"/>
          <w:rFonts w:ascii="Times New Roman" w:hAnsi="Times New Roman" w:cs="Times New Roman"/>
        </w:rPr>
        <w:t>.</w:t>
      </w:r>
    </w:p>
    <w:p w14:paraId="576A3BD7" w14:textId="77777777" w:rsidR="00DA2365" w:rsidRPr="003F1354" w:rsidRDefault="004007BE" w:rsidP="0018354B">
      <w:pPr>
        <w:pStyle w:val="Bodytext21"/>
        <w:shd w:val="clear" w:color="auto" w:fill="auto"/>
        <w:tabs>
          <w:tab w:val="left" w:pos="653"/>
        </w:tabs>
        <w:spacing w:after="0" w:line="274" w:lineRule="exact"/>
        <w:ind w:firstLine="0"/>
        <w:jc w:val="both"/>
        <w:rPr>
          <w:rFonts w:ascii="Times New Roman" w:hAnsi="Times New Roman" w:cs="Times New Roman"/>
        </w:rPr>
      </w:pPr>
      <w:r>
        <w:rPr>
          <w:rStyle w:val="Bodytext20"/>
          <w:rFonts w:ascii="Times New Roman" w:hAnsi="Times New Roman" w:cs="Times New Roman"/>
        </w:rPr>
        <w:t>13</w:t>
      </w:r>
      <w:r w:rsidR="0018354B">
        <w:rPr>
          <w:rStyle w:val="Bodytext20"/>
          <w:rFonts w:ascii="Times New Roman" w:hAnsi="Times New Roman" w:cs="Times New Roman"/>
        </w:rPr>
        <w:t>.3</w:t>
      </w:r>
      <w:r w:rsidR="00A0206B">
        <w:rPr>
          <w:rStyle w:val="Bodytext20"/>
          <w:rFonts w:ascii="Times New Roman" w:hAnsi="Times New Roman" w:cs="Times New Roman"/>
        </w:rPr>
        <w:t xml:space="preserve"> </w:t>
      </w:r>
      <w:proofErr w:type="spellStart"/>
      <w:r w:rsidR="00DA2365" w:rsidRPr="003F1354">
        <w:rPr>
          <w:rStyle w:val="Bodytext20"/>
          <w:rFonts w:ascii="Times New Roman" w:hAnsi="Times New Roman" w:cs="Times New Roman"/>
        </w:rPr>
        <w:t>Indeplinirea</w:t>
      </w:r>
      <w:proofErr w:type="spellEnd"/>
      <w:r w:rsidR="00DA2365" w:rsidRPr="003F1354">
        <w:rPr>
          <w:rStyle w:val="Bodytext20"/>
          <w:rFonts w:ascii="Times New Roman" w:hAnsi="Times New Roman" w:cs="Times New Roman"/>
        </w:rPr>
        <w:t xml:space="preserve"> contractului va fi suspendata in perioada de </w:t>
      </w:r>
      <w:proofErr w:type="spellStart"/>
      <w:r w:rsidR="00DA2365" w:rsidRPr="003F1354">
        <w:rPr>
          <w:rStyle w:val="Bodytext20"/>
          <w:rFonts w:ascii="Times New Roman" w:hAnsi="Times New Roman" w:cs="Times New Roman"/>
        </w:rPr>
        <w:t>ac</w:t>
      </w:r>
      <w:r w:rsidR="004F2AE9" w:rsidRPr="003F1354">
        <w:rPr>
          <w:rStyle w:val="Bodytext20"/>
          <w:rFonts w:ascii="Times New Roman" w:hAnsi="Times New Roman" w:cs="Times New Roman"/>
        </w:rPr>
        <w:t>ti</w:t>
      </w:r>
      <w:r w:rsidR="00DA2365" w:rsidRPr="003F1354">
        <w:rPr>
          <w:rStyle w:val="Bodytext20"/>
          <w:rFonts w:ascii="Times New Roman" w:hAnsi="Times New Roman" w:cs="Times New Roman"/>
        </w:rPr>
        <w:t>une</w:t>
      </w:r>
      <w:proofErr w:type="spellEnd"/>
      <w:r w:rsidR="00DA2365" w:rsidRPr="003F1354">
        <w:rPr>
          <w:rStyle w:val="Bodytext20"/>
          <w:rFonts w:ascii="Times New Roman" w:hAnsi="Times New Roman" w:cs="Times New Roman"/>
        </w:rPr>
        <w:t xml:space="preserve"> a </w:t>
      </w:r>
      <w:proofErr w:type="spellStart"/>
      <w:r w:rsidR="00DA2365" w:rsidRPr="003F1354">
        <w:rPr>
          <w:rStyle w:val="Bodytext20"/>
          <w:rFonts w:ascii="Times New Roman" w:hAnsi="Times New Roman" w:cs="Times New Roman"/>
        </w:rPr>
        <w:t>for</w:t>
      </w:r>
      <w:r w:rsidR="004F2AE9" w:rsidRPr="003F1354">
        <w:rPr>
          <w:rStyle w:val="Bodytext20"/>
          <w:rFonts w:ascii="Times New Roman" w:hAnsi="Times New Roman" w:cs="Times New Roman"/>
        </w:rPr>
        <w:t>t</w:t>
      </w:r>
      <w:r w:rsidR="00DA2365" w:rsidRPr="003F1354">
        <w:rPr>
          <w:rStyle w:val="Bodytext20"/>
          <w:rFonts w:ascii="Times New Roman" w:hAnsi="Times New Roman" w:cs="Times New Roman"/>
        </w:rPr>
        <w:t>ei</w:t>
      </w:r>
      <w:proofErr w:type="spellEnd"/>
      <w:r w:rsidR="00DA2365" w:rsidRPr="003F1354">
        <w:rPr>
          <w:rStyle w:val="Bodytext20"/>
          <w:rFonts w:ascii="Times New Roman" w:hAnsi="Times New Roman" w:cs="Times New Roman"/>
        </w:rPr>
        <w:t xml:space="preserve"> majore, dar </w:t>
      </w:r>
      <w:proofErr w:type="spellStart"/>
      <w:r w:rsidR="00DA2365" w:rsidRPr="003F1354">
        <w:rPr>
          <w:rStyle w:val="Bodytext20"/>
          <w:rFonts w:ascii="Times New Roman" w:hAnsi="Times New Roman" w:cs="Times New Roman"/>
        </w:rPr>
        <w:t>fara</w:t>
      </w:r>
      <w:proofErr w:type="spellEnd"/>
      <w:r w:rsidR="00DA2365" w:rsidRPr="003F1354">
        <w:rPr>
          <w:rStyle w:val="Bodytext20"/>
          <w:rFonts w:ascii="Times New Roman" w:hAnsi="Times New Roman" w:cs="Times New Roman"/>
        </w:rPr>
        <w:t xml:space="preserve"> a prejudicia drepturile ce li se cuveneau </w:t>
      </w:r>
      <w:proofErr w:type="spellStart"/>
      <w:r w:rsidR="00DA2365" w:rsidRPr="003F1354">
        <w:rPr>
          <w:rStyle w:val="Bodytext20"/>
          <w:rFonts w:ascii="Times New Roman" w:hAnsi="Times New Roman" w:cs="Times New Roman"/>
        </w:rPr>
        <w:t>par</w:t>
      </w:r>
      <w:r w:rsidR="004F2AE9" w:rsidRPr="003F1354">
        <w:rPr>
          <w:rStyle w:val="Bodytext20"/>
          <w:rFonts w:ascii="Times New Roman" w:hAnsi="Times New Roman" w:cs="Times New Roman"/>
        </w:rPr>
        <w:t>ti</w:t>
      </w:r>
      <w:r w:rsidR="00DA2365" w:rsidRPr="003F1354">
        <w:rPr>
          <w:rStyle w:val="Bodytext20"/>
          <w:rFonts w:ascii="Times New Roman" w:hAnsi="Times New Roman" w:cs="Times New Roman"/>
        </w:rPr>
        <w:t>lor</w:t>
      </w:r>
      <w:proofErr w:type="spellEnd"/>
      <w:r w:rsidR="00DA2365" w:rsidRPr="003F1354">
        <w:rPr>
          <w:rStyle w:val="Bodytext20"/>
          <w:rFonts w:ascii="Times New Roman" w:hAnsi="Times New Roman" w:cs="Times New Roman"/>
        </w:rPr>
        <w:t xml:space="preserve"> pana la </w:t>
      </w:r>
      <w:proofErr w:type="spellStart"/>
      <w:r w:rsidR="00DA2365" w:rsidRPr="003F1354">
        <w:rPr>
          <w:rStyle w:val="Bodytext20"/>
          <w:rFonts w:ascii="Times New Roman" w:hAnsi="Times New Roman" w:cs="Times New Roman"/>
        </w:rPr>
        <w:t>apari</w:t>
      </w:r>
      <w:r w:rsidR="004F2AE9" w:rsidRPr="003F1354">
        <w:rPr>
          <w:rStyle w:val="Bodytext20"/>
          <w:rFonts w:ascii="Times New Roman" w:hAnsi="Times New Roman" w:cs="Times New Roman"/>
        </w:rPr>
        <w:t>ti</w:t>
      </w:r>
      <w:r w:rsidR="00DA2365" w:rsidRPr="003F1354">
        <w:rPr>
          <w:rStyle w:val="Bodytext20"/>
          <w:rFonts w:ascii="Times New Roman" w:hAnsi="Times New Roman" w:cs="Times New Roman"/>
        </w:rPr>
        <w:t>a</w:t>
      </w:r>
      <w:proofErr w:type="spellEnd"/>
      <w:r w:rsidR="00DA2365" w:rsidRPr="003F1354">
        <w:rPr>
          <w:rStyle w:val="Bodytext20"/>
          <w:rFonts w:ascii="Times New Roman" w:hAnsi="Times New Roman" w:cs="Times New Roman"/>
        </w:rPr>
        <w:t xml:space="preserve"> acesteia.</w:t>
      </w:r>
    </w:p>
    <w:p w14:paraId="21868691" w14:textId="77777777" w:rsidR="00DA2365" w:rsidRPr="003F1354" w:rsidRDefault="004007BE" w:rsidP="0018354B">
      <w:pPr>
        <w:pStyle w:val="Bodytext21"/>
        <w:shd w:val="clear" w:color="auto" w:fill="auto"/>
        <w:tabs>
          <w:tab w:val="left" w:pos="639"/>
        </w:tabs>
        <w:spacing w:after="0" w:line="274" w:lineRule="exact"/>
        <w:ind w:firstLine="0"/>
        <w:jc w:val="both"/>
        <w:rPr>
          <w:rFonts w:ascii="Times New Roman" w:hAnsi="Times New Roman" w:cs="Times New Roman"/>
        </w:rPr>
      </w:pPr>
      <w:r>
        <w:rPr>
          <w:rStyle w:val="Bodytext20"/>
          <w:rFonts w:ascii="Times New Roman" w:hAnsi="Times New Roman" w:cs="Times New Roman"/>
        </w:rPr>
        <w:t>13</w:t>
      </w:r>
      <w:r w:rsidR="0018354B">
        <w:rPr>
          <w:rStyle w:val="Bodytext20"/>
          <w:rFonts w:ascii="Times New Roman" w:hAnsi="Times New Roman" w:cs="Times New Roman"/>
        </w:rPr>
        <w:t>.4</w:t>
      </w:r>
      <w:r w:rsidR="00A0206B">
        <w:rPr>
          <w:rStyle w:val="Bodytext20"/>
          <w:rFonts w:ascii="Times New Roman" w:hAnsi="Times New Roman" w:cs="Times New Roman"/>
        </w:rPr>
        <w:t xml:space="preserve"> </w:t>
      </w:r>
      <w:r w:rsidR="00DA2365" w:rsidRPr="003F1354">
        <w:rPr>
          <w:rStyle w:val="Bodytext20"/>
          <w:rFonts w:ascii="Times New Roman" w:hAnsi="Times New Roman" w:cs="Times New Roman"/>
        </w:rPr>
        <w:t xml:space="preserve">Partea contractanta care invoca </w:t>
      </w:r>
      <w:proofErr w:type="spellStart"/>
      <w:r w:rsidR="00DA2365" w:rsidRPr="003F1354">
        <w:rPr>
          <w:rStyle w:val="Bodytext20"/>
          <w:rFonts w:ascii="Times New Roman" w:hAnsi="Times New Roman" w:cs="Times New Roman"/>
        </w:rPr>
        <w:t>for</w:t>
      </w:r>
      <w:r w:rsidR="004F2AE9" w:rsidRPr="003F1354">
        <w:rPr>
          <w:rStyle w:val="Bodytext20"/>
          <w:rFonts w:ascii="Times New Roman" w:hAnsi="Times New Roman" w:cs="Times New Roman"/>
        </w:rPr>
        <w:t>t</w:t>
      </w:r>
      <w:r w:rsidR="00DA2365" w:rsidRPr="003F1354">
        <w:rPr>
          <w:rStyle w:val="Bodytext20"/>
          <w:rFonts w:ascii="Times New Roman" w:hAnsi="Times New Roman" w:cs="Times New Roman"/>
        </w:rPr>
        <w:t>a</w:t>
      </w:r>
      <w:proofErr w:type="spellEnd"/>
      <w:r w:rsidR="00DA2365" w:rsidRPr="003F1354">
        <w:rPr>
          <w:rStyle w:val="Bodytext20"/>
          <w:rFonts w:ascii="Times New Roman" w:hAnsi="Times New Roman" w:cs="Times New Roman"/>
        </w:rPr>
        <w:t xml:space="preserve"> majora are </w:t>
      </w:r>
      <w:proofErr w:type="spellStart"/>
      <w:r w:rsidR="00DA2365" w:rsidRPr="003F1354">
        <w:rPr>
          <w:rStyle w:val="Bodytext20"/>
          <w:rFonts w:ascii="Times New Roman" w:hAnsi="Times New Roman" w:cs="Times New Roman"/>
        </w:rPr>
        <w:t>obliga</w:t>
      </w:r>
      <w:r w:rsidR="004F2AE9" w:rsidRPr="003F1354">
        <w:rPr>
          <w:rStyle w:val="Bodytext20"/>
          <w:rFonts w:ascii="Times New Roman" w:hAnsi="Times New Roman" w:cs="Times New Roman"/>
        </w:rPr>
        <w:t>ti</w:t>
      </w:r>
      <w:r w:rsidR="00DA2365" w:rsidRPr="003F1354">
        <w:rPr>
          <w:rStyle w:val="Bodytext20"/>
          <w:rFonts w:ascii="Times New Roman" w:hAnsi="Times New Roman" w:cs="Times New Roman"/>
        </w:rPr>
        <w:t>a</w:t>
      </w:r>
      <w:proofErr w:type="spellEnd"/>
      <w:r w:rsidR="00DA2365" w:rsidRPr="003F1354">
        <w:rPr>
          <w:rStyle w:val="Bodytext20"/>
          <w:rFonts w:ascii="Times New Roman" w:hAnsi="Times New Roman" w:cs="Times New Roman"/>
        </w:rPr>
        <w:t xml:space="preserve"> de a notifica celeilalte </w:t>
      </w:r>
      <w:proofErr w:type="spellStart"/>
      <w:r w:rsidR="00DA2365" w:rsidRPr="003F1354">
        <w:rPr>
          <w:rStyle w:val="Bodytext20"/>
          <w:rFonts w:ascii="Times New Roman" w:hAnsi="Times New Roman" w:cs="Times New Roman"/>
        </w:rPr>
        <w:t>par</w:t>
      </w:r>
      <w:r w:rsidR="004F2AE9" w:rsidRPr="003F1354">
        <w:rPr>
          <w:rStyle w:val="Bodytext20"/>
          <w:rFonts w:ascii="Times New Roman" w:hAnsi="Times New Roman" w:cs="Times New Roman"/>
        </w:rPr>
        <w:t>ti</w:t>
      </w:r>
      <w:proofErr w:type="spellEnd"/>
      <w:r w:rsidR="00DA2365" w:rsidRPr="003F1354">
        <w:rPr>
          <w:rStyle w:val="Bodytext20"/>
          <w:rFonts w:ascii="Times New Roman" w:hAnsi="Times New Roman" w:cs="Times New Roman"/>
        </w:rPr>
        <w:t xml:space="preserve">, imediat </w:t>
      </w:r>
      <w:r w:rsidR="004F2AE9" w:rsidRPr="003F1354">
        <w:rPr>
          <w:rStyle w:val="Bodytext20"/>
          <w:rFonts w:ascii="Times New Roman" w:hAnsi="Times New Roman" w:cs="Times New Roman"/>
        </w:rPr>
        <w:t>s</w:t>
      </w:r>
      <w:r w:rsidR="00DA2365" w:rsidRPr="003F1354">
        <w:rPr>
          <w:rStyle w:val="Bodytext20"/>
          <w:rFonts w:ascii="Times New Roman" w:hAnsi="Times New Roman" w:cs="Times New Roman"/>
        </w:rPr>
        <w:t xml:space="preserve">i in mod complet, producerea acesteia </w:t>
      </w:r>
      <w:r w:rsidR="004F2AE9" w:rsidRPr="003F1354">
        <w:rPr>
          <w:rStyle w:val="Bodytext20"/>
          <w:rFonts w:ascii="Times New Roman" w:hAnsi="Times New Roman" w:cs="Times New Roman"/>
        </w:rPr>
        <w:t>s</w:t>
      </w:r>
      <w:r w:rsidR="00DA2365" w:rsidRPr="003F1354">
        <w:rPr>
          <w:rStyle w:val="Bodytext20"/>
          <w:rFonts w:ascii="Times New Roman" w:hAnsi="Times New Roman" w:cs="Times New Roman"/>
        </w:rPr>
        <w:t xml:space="preserve">i sa ia orice masuri care ii stau la </w:t>
      </w:r>
      <w:proofErr w:type="spellStart"/>
      <w:r w:rsidR="00DA2365" w:rsidRPr="003F1354">
        <w:rPr>
          <w:rStyle w:val="Bodytext20"/>
          <w:rFonts w:ascii="Times New Roman" w:hAnsi="Times New Roman" w:cs="Times New Roman"/>
        </w:rPr>
        <w:t>dispozi</w:t>
      </w:r>
      <w:r w:rsidR="004F2AE9" w:rsidRPr="003F1354">
        <w:rPr>
          <w:rStyle w:val="Bodytext20"/>
          <w:rFonts w:ascii="Times New Roman" w:hAnsi="Times New Roman" w:cs="Times New Roman"/>
        </w:rPr>
        <w:t>ti</w:t>
      </w:r>
      <w:r w:rsidR="00DA2365" w:rsidRPr="003F1354">
        <w:rPr>
          <w:rStyle w:val="Bodytext20"/>
          <w:rFonts w:ascii="Times New Roman" w:hAnsi="Times New Roman" w:cs="Times New Roman"/>
        </w:rPr>
        <w:t>e</w:t>
      </w:r>
      <w:proofErr w:type="spellEnd"/>
      <w:r w:rsidR="00DA2365" w:rsidRPr="003F1354">
        <w:rPr>
          <w:rStyle w:val="Bodytext20"/>
          <w:rFonts w:ascii="Times New Roman" w:hAnsi="Times New Roman" w:cs="Times New Roman"/>
        </w:rPr>
        <w:t xml:space="preserve"> in vederea </w:t>
      </w:r>
      <w:proofErr w:type="spellStart"/>
      <w:r w:rsidR="00DA2365" w:rsidRPr="003F1354">
        <w:rPr>
          <w:rStyle w:val="Bodytext20"/>
          <w:rFonts w:ascii="Times New Roman" w:hAnsi="Times New Roman" w:cs="Times New Roman"/>
        </w:rPr>
        <w:t>limitarii</w:t>
      </w:r>
      <w:proofErr w:type="spellEnd"/>
      <w:r w:rsidR="00DA2365" w:rsidRPr="003F1354">
        <w:rPr>
          <w:rStyle w:val="Bodytext20"/>
          <w:rFonts w:ascii="Times New Roman" w:hAnsi="Times New Roman" w:cs="Times New Roman"/>
        </w:rPr>
        <w:t xml:space="preserve"> </w:t>
      </w:r>
      <w:proofErr w:type="spellStart"/>
      <w:r w:rsidR="00DA2365" w:rsidRPr="003F1354">
        <w:rPr>
          <w:rStyle w:val="Bodytext20"/>
          <w:rFonts w:ascii="Times New Roman" w:hAnsi="Times New Roman" w:cs="Times New Roman"/>
        </w:rPr>
        <w:t>consecin</w:t>
      </w:r>
      <w:r w:rsidR="004F2AE9" w:rsidRPr="003F1354">
        <w:rPr>
          <w:rStyle w:val="Bodytext20"/>
          <w:rFonts w:ascii="Times New Roman" w:hAnsi="Times New Roman" w:cs="Times New Roman"/>
        </w:rPr>
        <w:t>t</w:t>
      </w:r>
      <w:r w:rsidR="00DA2365" w:rsidRPr="003F1354">
        <w:rPr>
          <w:rStyle w:val="Bodytext20"/>
          <w:rFonts w:ascii="Times New Roman" w:hAnsi="Times New Roman" w:cs="Times New Roman"/>
        </w:rPr>
        <w:t>elor</w:t>
      </w:r>
      <w:proofErr w:type="spellEnd"/>
      <w:r w:rsidR="00DA2365" w:rsidRPr="003F1354">
        <w:rPr>
          <w:rStyle w:val="Bodytext20"/>
          <w:rFonts w:ascii="Times New Roman" w:hAnsi="Times New Roman" w:cs="Times New Roman"/>
        </w:rPr>
        <w:t>.</w:t>
      </w:r>
    </w:p>
    <w:p w14:paraId="40E52BE3" w14:textId="77777777" w:rsidR="00DA2365" w:rsidRPr="003F1354" w:rsidRDefault="004007BE" w:rsidP="0018354B">
      <w:pPr>
        <w:pStyle w:val="Bodytext21"/>
        <w:shd w:val="clear" w:color="auto" w:fill="auto"/>
        <w:tabs>
          <w:tab w:val="left" w:pos="649"/>
        </w:tabs>
        <w:spacing w:after="213" w:line="274" w:lineRule="exact"/>
        <w:ind w:firstLine="0"/>
        <w:jc w:val="both"/>
        <w:rPr>
          <w:rFonts w:ascii="Times New Roman" w:hAnsi="Times New Roman" w:cs="Times New Roman"/>
        </w:rPr>
      </w:pPr>
      <w:r>
        <w:rPr>
          <w:rStyle w:val="Bodytext20"/>
          <w:rFonts w:ascii="Times New Roman" w:hAnsi="Times New Roman" w:cs="Times New Roman"/>
        </w:rPr>
        <w:t>13</w:t>
      </w:r>
      <w:r w:rsidR="0018354B">
        <w:rPr>
          <w:rStyle w:val="Bodytext20"/>
          <w:rFonts w:ascii="Times New Roman" w:hAnsi="Times New Roman" w:cs="Times New Roman"/>
        </w:rPr>
        <w:t xml:space="preserve">.5 </w:t>
      </w:r>
      <w:r w:rsidR="00DA2365" w:rsidRPr="003F1354">
        <w:rPr>
          <w:rStyle w:val="Bodytext20"/>
          <w:rFonts w:ascii="Times New Roman" w:hAnsi="Times New Roman" w:cs="Times New Roman"/>
        </w:rPr>
        <w:t xml:space="preserve">Daca </w:t>
      </w:r>
      <w:proofErr w:type="spellStart"/>
      <w:r w:rsidR="00DA2365" w:rsidRPr="003F1354">
        <w:rPr>
          <w:rStyle w:val="Bodytext20"/>
          <w:rFonts w:ascii="Times New Roman" w:hAnsi="Times New Roman" w:cs="Times New Roman"/>
        </w:rPr>
        <w:t>for</w:t>
      </w:r>
      <w:r w:rsidR="00642D6D">
        <w:rPr>
          <w:rStyle w:val="Bodytext20"/>
          <w:rFonts w:ascii="Times New Roman" w:hAnsi="Times New Roman" w:cs="Times New Roman"/>
        </w:rPr>
        <w:t>t</w:t>
      </w:r>
      <w:r w:rsidR="00DA2365" w:rsidRPr="003F1354">
        <w:rPr>
          <w:rStyle w:val="Bodytext20"/>
          <w:rFonts w:ascii="Times New Roman" w:hAnsi="Times New Roman" w:cs="Times New Roman"/>
        </w:rPr>
        <w:t>a</w:t>
      </w:r>
      <w:proofErr w:type="spellEnd"/>
      <w:r w:rsidR="00DA2365" w:rsidRPr="003F1354">
        <w:rPr>
          <w:rStyle w:val="Bodytext20"/>
          <w:rFonts w:ascii="Times New Roman" w:hAnsi="Times New Roman" w:cs="Times New Roman"/>
        </w:rPr>
        <w:t xml:space="preserve"> majora </w:t>
      </w:r>
      <w:proofErr w:type="spellStart"/>
      <w:r w:rsidR="00DA2365" w:rsidRPr="003F1354">
        <w:rPr>
          <w:rStyle w:val="Bodytext20"/>
          <w:rFonts w:ascii="Times New Roman" w:hAnsi="Times New Roman" w:cs="Times New Roman"/>
        </w:rPr>
        <w:t>ac</w:t>
      </w:r>
      <w:r w:rsidR="004F2AE9" w:rsidRPr="003F1354">
        <w:rPr>
          <w:rStyle w:val="Bodytext20"/>
          <w:rFonts w:ascii="Times New Roman" w:hAnsi="Times New Roman" w:cs="Times New Roman"/>
        </w:rPr>
        <w:t>ti</w:t>
      </w:r>
      <w:r w:rsidR="00DA2365" w:rsidRPr="003F1354">
        <w:rPr>
          <w:rStyle w:val="Bodytext20"/>
          <w:rFonts w:ascii="Times New Roman" w:hAnsi="Times New Roman" w:cs="Times New Roman"/>
        </w:rPr>
        <w:t>oneaza</w:t>
      </w:r>
      <w:proofErr w:type="spellEnd"/>
      <w:r w:rsidR="00DA2365" w:rsidRPr="003F1354">
        <w:rPr>
          <w:rStyle w:val="Bodytext20"/>
          <w:rFonts w:ascii="Times New Roman" w:hAnsi="Times New Roman" w:cs="Times New Roman"/>
        </w:rPr>
        <w:t xml:space="preserve"> sau se </w:t>
      </w:r>
      <w:proofErr w:type="spellStart"/>
      <w:r w:rsidR="00DA2365" w:rsidRPr="003F1354">
        <w:rPr>
          <w:rStyle w:val="Bodytext20"/>
          <w:rFonts w:ascii="Times New Roman" w:hAnsi="Times New Roman" w:cs="Times New Roman"/>
        </w:rPr>
        <w:t>estimeaza</w:t>
      </w:r>
      <w:proofErr w:type="spellEnd"/>
      <w:r w:rsidR="00DA2365" w:rsidRPr="003F1354">
        <w:rPr>
          <w:rStyle w:val="Bodytext20"/>
          <w:rFonts w:ascii="Times New Roman" w:hAnsi="Times New Roman" w:cs="Times New Roman"/>
        </w:rPr>
        <w:t xml:space="preserve"> ca va </w:t>
      </w:r>
      <w:proofErr w:type="spellStart"/>
      <w:r w:rsidR="00DA2365" w:rsidRPr="003F1354">
        <w:rPr>
          <w:rStyle w:val="Bodytext20"/>
          <w:rFonts w:ascii="Times New Roman" w:hAnsi="Times New Roman" w:cs="Times New Roman"/>
        </w:rPr>
        <w:t>ac</w:t>
      </w:r>
      <w:r w:rsidR="004F2AE9" w:rsidRPr="003F1354">
        <w:rPr>
          <w:rStyle w:val="Bodytext20"/>
          <w:rFonts w:ascii="Times New Roman" w:hAnsi="Times New Roman" w:cs="Times New Roman"/>
        </w:rPr>
        <w:t>ti</w:t>
      </w:r>
      <w:r w:rsidR="00DA2365" w:rsidRPr="003F1354">
        <w:rPr>
          <w:rStyle w:val="Bodytext20"/>
          <w:rFonts w:ascii="Times New Roman" w:hAnsi="Times New Roman" w:cs="Times New Roman"/>
        </w:rPr>
        <w:t>ona</w:t>
      </w:r>
      <w:proofErr w:type="spellEnd"/>
      <w:r w:rsidR="00DA2365" w:rsidRPr="003F1354">
        <w:rPr>
          <w:rStyle w:val="Bodytext20"/>
          <w:rFonts w:ascii="Times New Roman" w:hAnsi="Times New Roman" w:cs="Times New Roman"/>
        </w:rPr>
        <w:t xml:space="preserve"> o perioada mai mare de 15 zile, fiecare parte va avea dreptul sa notifice celeilalte </w:t>
      </w:r>
      <w:proofErr w:type="spellStart"/>
      <w:r w:rsidR="00DA2365" w:rsidRPr="003F1354">
        <w:rPr>
          <w:rStyle w:val="Bodytext20"/>
          <w:rFonts w:ascii="Times New Roman" w:hAnsi="Times New Roman" w:cs="Times New Roman"/>
        </w:rPr>
        <w:t>par</w:t>
      </w:r>
      <w:r w:rsidR="004F2AE9" w:rsidRPr="003F1354">
        <w:rPr>
          <w:rStyle w:val="Bodytext20"/>
          <w:rFonts w:ascii="Times New Roman" w:hAnsi="Times New Roman" w:cs="Times New Roman"/>
        </w:rPr>
        <w:t>ti</w:t>
      </w:r>
      <w:proofErr w:type="spellEnd"/>
      <w:r w:rsidR="00DA2365" w:rsidRPr="003F1354">
        <w:rPr>
          <w:rStyle w:val="Bodytext20"/>
          <w:rFonts w:ascii="Times New Roman" w:hAnsi="Times New Roman" w:cs="Times New Roman"/>
        </w:rPr>
        <w:t xml:space="preserve"> </w:t>
      </w:r>
      <w:proofErr w:type="spellStart"/>
      <w:r w:rsidR="00DA2365" w:rsidRPr="003F1354">
        <w:rPr>
          <w:rStyle w:val="Bodytext20"/>
          <w:rFonts w:ascii="Times New Roman" w:hAnsi="Times New Roman" w:cs="Times New Roman"/>
        </w:rPr>
        <w:t>incetarea</w:t>
      </w:r>
      <w:proofErr w:type="spellEnd"/>
      <w:r w:rsidR="00DA2365" w:rsidRPr="003F1354">
        <w:rPr>
          <w:rStyle w:val="Bodytext20"/>
          <w:rFonts w:ascii="Times New Roman" w:hAnsi="Times New Roman" w:cs="Times New Roman"/>
        </w:rPr>
        <w:t xml:space="preserve"> de plin drept a prezentului contract, </w:t>
      </w:r>
      <w:proofErr w:type="spellStart"/>
      <w:r w:rsidR="00DA2365" w:rsidRPr="003F1354">
        <w:rPr>
          <w:rStyle w:val="Bodytext20"/>
          <w:rFonts w:ascii="Times New Roman" w:hAnsi="Times New Roman" w:cs="Times New Roman"/>
        </w:rPr>
        <w:t>fara</w:t>
      </w:r>
      <w:proofErr w:type="spellEnd"/>
      <w:r w:rsidR="00DA2365" w:rsidRPr="003F1354">
        <w:rPr>
          <w:rStyle w:val="Bodytext20"/>
          <w:rFonts w:ascii="Times New Roman" w:hAnsi="Times New Roman" w:cs="Times New Roman"/>
        </w:rPr>
        <w:t xml:space="preserve"> ca vreuna dintre </w:t>
      </w:r>
      <w:proofErr w:type="spellStart"/>
      <w:r w:rsidR="00DA2365" w:rsidRPr="003F1354">
        <w:rPr>
          <w:rStyle w:val="Bodytext20"/>
          <w:rFonts w:ascii="Times New Roman" w:hAnsi="Times New Roman" w:cs="Times New Roman"/>
        </w:rPr>
        <w:t>par</w:t>
      </w:r>
      <w:r w:rsidR="004F2AE9" w:rsidRPr="003F1354">
        <w:rPr>
          <w:rStyle w:val="Bodytext20"/>
          <w:rFonts w:ascii="Times New Roman" w:hAnsi="Times New Roman" w:cs="Times New Roman"/>
        </w:rPr>
        <w:t>ti</w:t>
      </w:r>
      <w:r w:rsidR="00DA2365" w:rsidRPr="003F1354">
        <w:rPr>
          <w:rStyle w:val="Bodytext20"/>
          <w:rFonts w:ascii="Times New Roman" w:hAnsi="Times New Roman" w:cs="Times New Roman"/>
        </w:rPr>
        <w:t>i</w:t>
      </w:r>
      <w:proofErr w:type="spellEnd"/>
      <w:r w:rsidR="00DA2365" w:rsidRPr="003F1354">
        <w:rPr>
          <w:rStyle w:val="Bodytext20"/>
          <w:rFonts w:ascii="Times New Roman" w:hAnsi="Times New Roman" w:cs="Times New Roman"/>
        </w:rPr>
        <w:t xml:space="preserve"> sa </w:t>
      </w:r>
      <w:proofErr w:type="spellStart"/>
      <w:r w:rsidR="00DA2365" w:rsidRPr="003F1354">
        <w:rPr>
          <w:rStyle w:val="Bodytext20"/>
          <w:rFonts w:ascii="Times New Roman" w:hAnsi="Times New Roman" w:cs="Times New Roman"/>
        </w:rPr>
        <w:t>poata</w:t>
      </w:r>
      <w:proofErr w:type="spellEnd"/>
      <w:r w:rsidR="00DA2365" w:rsidRPr="003F1354">
        <w:rPr>
          <w:rStyle w:val="Bodytext20"/>
          <w:rFonts w:ascii="Times New Roman" w:hAnsi="Times New Roman" w:cs="Times New Roman"/>
        </w:rPr>
        <w:t xml:space="preserve"> pretinde celeilalte daune-interese.</w:t>
      </w:r>
    </w:p>
    <w:p w14:paraId="32D17AAF" w14:textId="77777777" w:rsidR="00DA2365" w:rsidRPr="003F1354" w:rsidRDefault="004007BE" w:rsidP="00DA2365">
      <w:pPr>
        <w:pStyle w:val="Heading21"/>
        <w:keepNext/>
        <w:keepLines/>
        <w:shd w:val="clear" w:color="auto" w:fill="auto"/>
        <w:spacing w:before="0" w:after="0" w:line="307" w:lineRule="exact"/>
        <w:ind w:firstLine="62"/>
        <w:jc w:val="both"/>
        <w:rPr>
          <w:rFonts w:ascii="Times New Roman" w:hAnsi="Times New Roman" w:cs="Times New Roman"/>
        </w:rPr>
      </w:pPr>
      <w:bookmarkStart w:id="4" w:name="bookmark11"/>
      <w:r>
        <w:rPr>
          <w:rStyle w:val="Heading20"/>
          <w:rFonts w:ascii="Times New Roman" w:hAnsi="Times New Roman" w:cs="Times New Roman"/>
          <w:b/>
          <w:bCs/>
        </w:rPr>
        <w:t>Art.14</w:t>
      </w:r>
      <w:r w:rsidR="00DA2365" w:rsidRPr="003F1354">
        <w:rPr>
          <w:rStyle w:val="Heading20"/>
          <w:rFonts w:ascii="Times New Roman" w:hAnsi="Times New Roman" w:cs="Times New Roman"/>
          <w:b/>
          <w:bCs/>
        </w:rPr>
        <w:t xml:space="preserve">. </w:t>
      </w:r>
      <w:r w:rsidR="00DA2365" w:rsidRPr="003F1354">
        <w:rPr>
          <w:rStyle w:val="Heading223"/>
          <w:rFonts w:ascii="Times New Roman" w:hAnsi="Times New Roman" w:cs="Times New Roman"/>
          <w:b/>
          <w:bCs/>
        </w:rPr>
        <w:t>Rezilierea contractului</w:t>
      </w:r>
      <w:r w:rsidR="00DA2365" w:rsidRPr="003F1354">
        <w:rPr>
          <w:rStyle w:val="Heading20"/>
          <w:rFonts w:ascii="Times New Roman" w:hAnsi="Times New Roman" w:cs="Times New Roman"/>
          <w:b/>
          <w:bCs/>
        </w:rPr>
        <w:t>:</w:t>
      </w:r>
      <w:bookmarkEnd w:id="4"/>
    </w:p>
    <w:p w14:paraId="295C4F89" w14:textId="77777777" w:rsidR="00DA2365" w:rsidRPr="003F1354" w:rsidRDefault="006B77F9" w:rsidP="006B77F9">
      <w:pPr>
        <w:pStyle w:val="Bodytext21"/>
        <w:shd w:val="clear" w:color="auto" w:fill="auto"/>
        <w:tabs>
          <w:tab w:val="left" w:pos="682"/>
        </w:tabs>
        <w:spacing w:after="0" w:line="307" w:lineRule="exact"/>
        <w:ind w:firstLine="0"/>
        <w:jc w:val="both"/>
        <w:rPr>
          <w:rFonts w:ascii="Times New Roman" w:hAnsi="Times New Roman" w:cs="Times New Roman"/>
        </w:rPr>
      </w:pPr>
      <w:r>
        <w:rPr>
          <w:rStyle w:val="Bodytext20"/>
          <w:rFonts w:ascii="Times New Roman" w:hAnsi="Times New Roman" w:cs="Times New Roman"/>
        </w:rPr>
        <w:t>1</w:t>
      </w:r>
      <w:r w:rsidR="004007BE">
        <w:rPr>
          <w:rStyle w:val="Bodytext20"/>
          <w:rFonts w:ascii="Times New Roman" w:hAnsi="Times New Roman" w:cs="Times New Roman"/>
        </w:rPr>
        <w:t>4</w:t>
      </w:r>
      <w:r>
        <w:rPr>
          <w:rStyle w:val="Bodytext20"/>
          <w:rFonts w:ascii="Times New Roman" w:hAnsi="Times New Roman" w:cs="Times New Roman"/>
        </w:rPr>
        <w:t>.1</w:t>
      </w:r>
      <w:r w:rsidR="00A0206B">
        <w:rPr>
          <w:rStyle w:val="Bodytext20"/>
          <w:rFonts w:ascii="Times New Roman" w:hAnsi="Times New Roman" w:cs="Times New Roman"/>
        </w:rPr>
        <w:t xml:space="preserve"> </w:t>
      </w:r>
      <w:r w:rsidR="00DA2365" w:rsidRPr="003F1354">
        <w:rPr>
          <w:rStyle w:val="Bodytext20"/>
          <w:rFonts w:ascii="Times New Roman" w:hAnsi="Times New Roman" w:cs="Times New Roman"/>
        </w:rPr>
        <w:t xml:space="preserve">Constituie motiv de reziliere a contractului </w:t>
      </w:r>
      <w:proofErr w:type="spellStart"/>
      <w:r w:rsidR="00DA2365" w:rsidRPr="003F1354">
        <w:rPr>
          <w:rStyle w:val="Bodytext20"/>
          <w:rFonts w:ascii="Times New Roman" w:hAnsi="Times New Roman" w:cs="Times New Roman"/>
        </w:rPr>
        <w:t>urmatoarele</w:t>
      </w:r>
      <w:proofErr w:type="spellEnd"/>
      <w:r w:rsidR="00DA2365" w:rsidRPr="003F1354">
        <w:rPr>
          <w:rStyle w:val="Bodytext20"/>
          <w:rFonts w:ascii="Times New Roman" w:hAnsi="Times New Roman" w:cs="Times New Roman"/>
        </w:rPr>
        <w:t>:</w:t>
      </w:r>
    </w:p>
    <w:p w14:paraId="55640AF1" w14:textId="77777777" w:rsidR="00DA2365" w:rsidRPr="003F1354" w:rsidRDefault="00DA2365" w:rsidP="00DA2365">
      <w:pPr>
        <w:pStyle w:val="Bodytext21"/>
        <w:numPr>
          <w:ilvl w:val="0"/>
          <w:numId w:val="20"/>
        </w:numPr>
        <w:shd w:val="clear" w:color="auto" w:fill="auto"/>
        <w:tabs>
          <w:tab w:val="left" w:pos="423"/>
        </w:tabs>
        <w:spacing w:after="0" w:line="307" w:lineRule="exact"/>
        <w:ind w:firstLine="62"/>
        <w:jc w:val="both"/>
        <w:rPr>
          <w:rFonts w:ascii="Times New Roman" w:hAnsi="Times New Roman" w:cs="Times New Roman"/>
        </w:rPr>
      </w:pPr>
      <w:r w:rsidRPr="003F1354">
        <w:rPr>
          <w:rStyle w:val="Bodytext20"/>
          <w:rFonts w:ascii="Times New Roman" w:hAnsi="Times New Roman" w:cs="Times New Roman"/>
        </w:rPr>
        <w:t xml:space="preserve">nerespectarea </w:t>
      </w:r>
      <w:proofErr w:type="spellStart"/>
      <w:r w:rsidRPr="003F1354">
        <w:rPr>
          <w:rStyle w:val="Bodytext20"/>
          <w:rFonts w:ascii="Times New Roman" w:hAnsi="Times New Roman" w:cs="Times New Roman"/>
        </w:rPr>
        <w:t>obliga</w:t>
      </w:r>
      <w:r w:rsidR="004F2AE9" w:rsidRPr="003F1354">
        <w:rPr>
          <w:rStyle w:val="Bodytext20"/>
          <w:rFonts w:ascii="Times New Roman" w:hAnsi="Times New Roman" w:cs="Times New Roman"/>
        </w:rPr>
        <w:t>ti</w:t>
      </w:r>
      <w:r w:rsidRPr="003F1354">
        <w:rPr>
          <w:rStyle w:val="Bodytext20"/>
          <w:rFonts w:ascii="Times New Roman" w:hAnsi="Times New Roman" w:cs="Times New Roman"/>
        </w:rPr>
        <w:t>ilor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asumate prin prezentul contract de </w:t>
      </w:r>
      <w:proofErr w:type="spellStart"/>
      <w:r w:rsidRPr="003F1354">
        <w:rPr>
          <w:rStyle w:val="Bodytext20"/>
          <w:rFonts w:ascii="Times New Roman" w:hAnsi="Times New Roman" w:cs="Times New Roman"/>
        </w:rPr>
        <w:t>catre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una din </w:t>
      </w:r>
      <w:proofErr w:type="spellStart"/>
      <w:r w:rsidRPr="003F1354">
        <w:rPr>
          <w:rStyle w:val="Bodytext20"/>
          <w:rFonts w:ascii="Times New Roman" w:hAnsi="Times New Roman" w:cs="Times New Roman"/>
        </w:rPr>
        <w:t>par</w:t>
      </w:r>
      <w:r w:rsidR="004F2AE9" w:rsidRPr="003F1354">
        <w:rPr>
          <w:rStyle w:val="Bodytext20"/>
          <w:rFonts w:ascii="Times New Roman" w:hAnsi="Times New Roman" w:cs="Times New Roman"/>
        </w:rPr>
        <w:t>t</w:t>
      </w:r>
      <w:r w:rsidRPr="003F1354">
        <w:rPr>
          <w:rStyle w:val="Bodytext20"/>
          <w:rFonts w:ascii="Times New Roman" w:hAnsi="Times New Roman" w:cs="Times New Roman"/>
        </w:rPr>
        <w:t>i</w:t>
      </w:r>
      <w:proofErr w:type="spellEnd"/>
      <w:r w:rsidRPr="003F1354">
        <w:rPr>
          <w:rStyle w:val="Bodytext20"/>
          <w:rFonts w:ascii="Times New Roman" w:hAnsi="Times New Roman" w:cs="Times New Roman"/>
        </w:rPr>
        <w:t>;</w:t>
      </w:r>
    </w:p>
    <w:p w14:paraId="7A04A706" w14:textId="77777777" w:rsidR="00DA2365" w:rsidRPr="003F1354" w:rsidRDefault="00DA2365" w:rsidP="00DA2365">
      <w:pPr>
        <w:pStyle w:val="Bodytext21"/>
        <w:numPr>
          <w:ilvl w:val="0"/>
          <w:numId w:val="20"/>
        </w:numPr>
        <w:shd w:val="clear" w:color="auto" w:fill="auto"/>
        <w:tabs>
          <w:tab w:val="left" w:pos="375"/>
        </w:tabs>
        <w:spacing w:after="0" w:line="269" w:lineRule="exact"/>
        <w:ind w:firstLine="62"/>
        <w:jc w:val="both"/>
        <w:rPr>
          <w:rFonts w:ascii="Times New Roman" w:hAnsi="Times New Roman" w:cs="Times New Roman"/>
        </w:rPr>
      </w:pPr>
      <w:proofErr w:type="spellStart"/>
      <w:r w:rsidRPr="003F1354">
        <w:rPr>
          <w:rStyle w:val="Bodytext20"/>
          <w:rFonts w:ascii="Times New Roman" w:hAnsi="Times New Roman" w:cs="Times New Roman"/>
        </w:rPr>
        <w:t>incalcarea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de </w:t>
      </w:r>
      <w:proofErr w:type="spellStart"/>
      <w:r w:rsidRPr="003F1354">
        <w:rPr>
          <w:rStyle w:val="Bodytext20"/>
          <w:rFonts w:ascii="Times New Roman" w:hAnsi="Times New Roman" w:cs="Times New Roman"/>
        </w:rPr>
        <w:t>catre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</w:t>
      </w:r>
      <w:proofErr w:type="spellStart"/>
      <w:r w:rsidRPr="003F1354">
        <w:rPr>
          <w:rStyle w:val="Bodytext20"/>
          <w:rFonts w:ascii="Times New Roman" w:hAnsi="Times New Roman" w:cs="Times New Roman"/>
        </w:rPr>
        <w:t>Fumizor</w:t>
      </w:r>
      <w:proofErr w:type="spellEnd"/>
      <w:r w:rsidRPr="003F1354">
        <w:rPr>
          <w:rStyle w:val="Bodytext20"/>
          <w:rFonts w:ascii="Times New Roman" w:hAnsi="Times New Roman" w:cs="Times New Roman"/>
        </w:rPr>
        <w:t>/Prestator a prevederilor legale cu privire la serviciile sociale, daca este invocata de autoritatea contractanta;</w:t>
      </w:r>
    </w:p>
    <w:p w14:paraId="1F888B77" w14:textId="77777777" w:rsidR="00DA2365" w:rsidRPr="003F1354" w:rsidRDefault="00DA2365" w:rsidP="00DA2365">
      <w:pPr>
        <w:pStyle w:val="Bodytext21"/>
        <w:numPr>
          <w:ilvl w:val="0"/>
          <w:numId w:val="20"/>
        </w:numPr>
        <w:shd w:val="clear" w:color="auto" w:fill="auto"/>
        <w:tabs>
          <w:tab w:val="left" w:pos="437"/>
        </w:tabs>
        <w:spacing w:after="0" w:line="274" w:lineRule="exact"/>
        <w:ind w:firstLine="62"/>
        <w:jc w:val="both"/>
        <w:rPr>
          <w:rFonts w:ascii="Times New Roman" w:hAnsi="Times New Roman" w:cs="Times New Roman"/>
        </w:rPr>
      </w:pPr>
      <w:r w:rsidRPr="003F1354">
        <w:rPr>
          <w:rStyle w:val="Bodytext20"/>
          <w:rFonts w:ascii="Times New Roman" w:hAnsi="Times New Roman" w:cs="Times New Roman"/>
        </w:rPr>
        <w:t xml:space="preserve">realizarea sub 85% a unuia dintre indicatorii </w:t>
      </w:r>
      <w:proofErr w:type="spellStart"/>
      <w:r w:rsidRPr="003F1354">
        <w:rPr>
          <w:rStyle w:val="Bodytext20"/>
          <w:rFonts w:ascii="Times New Roman" w:hAnsi="Times New Roman" w:cs="Times New Roman"/>
        </w:rPr>
        <w:t>prevazu</w:t>
      </w:r>
      <w:r w:rsidR="004F2AE9" w:rsidRPr="003F1354">
        <w:rPr>
          <w:rStyle w:val="Bodytext20"/>
          <w:rFonts w:ascii="Times New Roman" w:hAnsi="Times New Roman" w:cs="Times New Roman"/>
        </w:rPr>
        <w:t>t</w:t>
      </w:r>
      <w:r w:rsidRPr="003F1354">
        <w:rPr>
          <w:rStyle w:val="Bodytext20"/>
          <w:rFonts w:ascii="Times New Roman" w:hAnsi="Times New Roman" w:cs="Times New Roman"/>
        </w:rPr>
        <w:t>i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in caietul de sarcini;</w:t>
      </w:r>
    </w:p>
    <w:p w14:paraId="545B187D" w14:textId="77777777" w:rsidR="00DA2365" w:rsidRPr="003F1354" w:rsidRDefault="00DA2365" w:rsidP="00DA2365">
      <w:pPr>
        <w:pStyle w:val="Bodytext21"/>
        <w:numPr>
          <w:ilvl w:val="0"/>
          <w:numId w:val="20"/>
        </w:numPr>
        <w:shd w:val="clear" w:color="auto" w:fill="auto"/>
        <w:tabs>
          <w:tab w:val="left" w:pos="385"/>
        </w:tabs>
        <w:spacing w:after="0" w:line="274" w:lineRule="exact"/>
        <w:ind w:firstLine="62"/>
        <w:jc w:val="both"/>
        <w:rPr>
          <w:rFonts w:ascii="Times New Roman" w:hAnsi="Times New Roman" w:cs="Times New Roman"/>
        </w:rPr>
      </w:pPr>
      <w:r w:rsidRPr="003F1354">
        <w:rPr>
          <w:rStyle w:val="Bodytext20"/>
          <w:rFonts w:ascii="Times New Roman" w:hAnsi="Times New Roman" w:cs="Times New Roman"/>
        </w:rPr>
        <w:t xml:space="preserve">retragerea sau anularea de </w:t>
      </w:r>
      <w:proofErr w:type="spellStart"/>
      <w:r w:rsidRPr="003F1354">
        <w:rPr>
          <w:rStyle w:val="Bodytext20"/>
          <w:rFonts w:ascii="Times New Roman" w:hAnsi="Times New Roman" w:cs="Times New Roman"/>
        </w:rPr>
        <w:t>catre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organele de drept a </w:t>
      </w:r>
      <w:proofErr w:type="spellStart"/>
      <w:r w:rsidRPr="003F1354">
        <w:rPr>
          <w:rStyle w:val="Bodytext20"/>
          <w:rFonts w:ascii="Times New Roman" w:hAnsi="Times New Roman" w:cs="Times New Roman"/>
        </w:rPr>
        <w:t>autoriza</w:t>
      </w:r>
      <w:r w:rsidR="004F2AE9" w:rsidRPr="003F1354">
        <w:rPr>
          <w:rStyle w:val="Bodytext20"/>
          <w:rFonts w:ascii="Times New Roman" w:hAnsi="Times New Roman" w:cs="Times New Roman"/>
        </w:rPr>
        <w:t>tie</w:t>
      </w:r>
      <w:r w:rsidRPr="003F1354">
        <w:rPr>
          <w:rStyle w:val="Bodytext20"/>
          <w:rFonts w:ascii="Times New Roman" w:hAnsi="Times New Roman" w:cs="Times New Roman"/>
        </w:rPr>
        <w:t>i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de </w:t>
      </w:r>
      <w:proofErr w:type="spellStart"/>
      <w:r w:rsidRPr="003F1354">
        <w:rPr>
          <w:rStyle w:val="Bodytext20"/>
          <w:rFonts w:ascii="Times New Roman" w:hAnsi="Times New Roman" w:cs="Times New Roman"/>
        </w:rPr>
        <w:t>func</w:t>
      </w:r>
      <w:r w:rsidR="004F2AE9" w:rsidRPr="003F1354">
        <w:rPr>
          <w:rStyle w:val="Bodytext20"/>
          <w:rFonts w:ascii="Times New Roman" w:hAnsi="Times New Roman" w:cs="Times New Roman"/>
        </w:rPr>
        <w:t>ti</w:t>
      </w:r>
      <w:r w:rsidRPr="003F1354">
        <w:rPr>
          <w:rStyle w:val="Bodytext20"/>
          <w:rFonts w:ascii="Times New Roman" w:hAnsi="Times New Roman" w:cs="Times New Roman"/>
        </w:rPr>
        <w:t>onare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, expirarea </w:t>
      </w:r>
      <w:proofErr w:type="spellStart"/>
      <w:r w:rsidRPr="003F1354">
        <w:rPr>
          <w:rStyle w:val="Bodytext20"/>
          <w:rFonts w:ascii="Times New Roman" w:hAnsi="Times New Roman" w:cs="Times New Roman"/>
        </w:rPr>
        <w:t>valabilita</w:t>
      </w:r>
      <w:r w:rsidR="004F2AE9" w:rsidRPr="003F1354">
        <w:rPr>
          <w:rStyle w:val="Bodytext20"/>
          <w:rFonts w:ascii="Times New Roman" w:hAnsi="Times New Roman" w:cs="Times New Roman"/>
        </w:rPr>
        <w:t>ti</w:t>
      </w:r>
      <w:r w:rsidRPr="003F1354">
        <w:rPr>
          <w:rStyle w:val="Bodytext20"/>
          <w:rFonts w:ascii="Times New Roman" w:hAnsi="Times New Roman" w:cs="Times New Roman"/>
        </w:rPr>
        <w:t>i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acesteia ori limitarea domeniului de activitate pentru care </w:t>
      </w:r>
      <w:proofErr w:type="spellStart"/>
      <w:r w:rsidRPr="003F1354">
        <w:rPr>
          <w:rStyle w:val="Bodytext20"/>
          <w:rFonts w:ascii="Times New Roman" w:hAnsi="Times New Roman" w:cs="Times New Roman"/>
        </w:rPr>
        <w:t>fumizorul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a fost acreditat, in </w:t>
      </w:r>
      <w:proofErr w:type="spellStart"/>
      <w:r w:rsidRPr="003F1354">
        <w:rPr>
          <w:rStyle w:val="Bodytext20"/>
          <w:rFonts w:ascii="Times New Roman" w:hAnsi="Times New Roman" w:cs="Times New Roman"/>
        </w:rPr>
        <w:t>situa</w:t>
      </w:r>
      <w:r w:rsidR="004F2AE9" w:rsidRPr="003F1354">
        <w:rPr>
          <w:rStyle w:val="Bodytext20"/>
          <w:rFonts w:ascii="Times New Roman" w:hAnsi="Times New Roman" w:cs="Times New Roman"/>
        </w:rPr>
        <w:t>ti</w:t>
      </w:r>
      <w:r w:rsidRPr="003F1354">
        <w:rPr>
          <w:rStyle w:val="Bodytext20"/>
          <w:rFonts w:ascii="Times New Roman" w:hAnsi="Times New Roman" w:cs="Times New Roman"/>
        </w:rPr>
        <w:t>a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in care aceasta limitare </w:t>
      </w:r>
      <w:proofErr w:type="spellStart"/>
      <w:r w:rsidRPr="003F1354">
        <w:rPr>
          <w:rStyle w:val="Bodytext20"/>
          <w:rFonts w:ascii="Times New Roman" w:hAnsi="Times New Roman" w:cs="Times New Roman"/>
        </w:rPr>
        <w:t>afecteaza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acordarea serviciilor </w:t>
      </w:r>
      <w:proofErr w:type="spellStart"/>
      <w:r w:rsidRPr="003F1354">
        <w:rPr>
          <w:rStyle w:val="Bodytext20"/>
          <w:rFonts w:ascii="Times New Roman" w:hAnsi="Times New Roman" w:cs="Times New Roman"/>
        </w:rPr>
        <w:t>prevazute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de prezentul contract, precum </w:t>
      </w:r>
      <w:r w:rsidR="004F2AE9" w:rsidRPr="003F1354">
        <w:rPr>
          <w:rStyle w:val="Bodytext20"/>
          <w:rFonts w:ascii="Times New Roman" w:hAnsi="Times New Roman" w:cs="Times New Roman"/>
        </w:rPr>
        <w:t>si</w:t>
      </w:r>
      <w:r w:rsidRPr="003F1354">
        <w:rPr>
          <w:rStyle w:val="Bodytext20"/>
          <w:rFonts w:ascii="Times New Roman" w:hAnsi="Times New Roman" w:cs="Times New Roman"/>
        </w:rPr>
        <w:t xml:space="preserve"> suspendarea sau retragerea acreditarii;</w:t>
      </w:r>
    </w:p>
    <w:p w14:paraId="45C75F75" w14:textId="77777777" w:rsidR="00DA2365" w:rsidRPr="003F1354" w:rsidRDefault="00DA2365" w:rsidP="00DA2365">
      <w:pPr>
        <w:pStyle w:val="Bodytext21"/>
        <w:numPr>
          <w:ilvl w:val="0"/>
          <w:numId w:val="20"/>
        </w:numPr>
        <w:shd w:val="clear" w:color="auto" w:fill="auto"/>
        <w:tabs>
          <w:tab w:val="left" w:pos="365"/>
        </w:tabs>
        <w:spacing w:after="0" w:line="307" w:lineRule="exact"/>
        <w:ind w:firstLine="62"/>
        <w:jc w:val="left"/>
        <w:rPr>
          <w:rFonts w:ascii="Times New Roman" w:hAnsi="Times New Roman" w:cs="Times New Roman"/>
        </w:rPr>
      </w:pPr>
      <w:r w:rsidRPr="003F1354">
        <w:rPr>
          <w:rStyle w:val="Bodytext20"/>
          <w:rFonts w:ascii="Times New Roman" w:hAnsi="Times New Roman" w:cs="Times New Roman"/>
        </w:rPr>
        <w:t xml:space="preserve">schimbarea obiectului de activitate al </w:t>
      </w:r>
      <w:proofErr w:type="spellStart"/>
      <w:r w:rsidRPr="003F1354">
        <w:rPr>
          <w:rStyle w:val="Bodytext20"/>
          <w:rFonts w:ascii="Times New Roman" w:hAnsi="Times New Roman" w:cs="Times New Roman"/>
        </w:rPr>
        <w:t>Fumizorului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/prestatorului, in </w:t>
      </w:r>
      <w:proofErr w:type="spellStart"/>
      <w:r w:rsidRPr="003F1354">
        <w:rPr>
          <w:rStyle w:val="Bodytext20"/>
          <w:rFonts w:ascii="Times New Roman" w:hAnsi="Times New Roman" w:cs="Times New Roman"/>
        </w:rPr>
        <w:t>masura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in care este afectata acordarea serviciilor contactate prin prezentul contract.</w:t>
      </w:r>
    </w:p>
    <w:p w14:paraId="0CA5E280" w14:textId="77777777" w:rsidR="00DA2365" w:rsidRPr="003F1354" w:rsidRDefault="006B77F9" w:rsidP="006B77F9">
      <w:pPr>
        <w:pStyle w:val="Bodytext21"/>
        <w:shd w:val="clear" w:color="auto" w:fill="auto"/>
        <w:tabs>
          <w:tab w:val="left" w:pos="620"/>
        </w:tabs>
        <w:spacing w:after="0" w:line="274" w:lineRule="exact"/>
        <w:ind w:firstLine="0"/>
        <w:jc w:val="both"/>
        <w:rPr>
          <w:rFonts w:ascii="Times New Roman" w:hAnsi="Times New Roman" w:cs="Times New Roman"/>
        </w:rPr>
      </w:pPr>
      <w:r>
        <w:rPr>
          <w:rStyle w:val="Bodytext20"/>
          <w:rFonts w:ascii="Times New Roman" w:hAnsi="Times New Roman" w:cs="Times New Roman"/>
        </w:rPr>
        <w:t>1</w:t>
      </w:r>
      <w:r w:rsidR="004007BE">
        <w:rPr>
          <w:rStyle w:val="Bodytext20"/>
          <w:rFonts w:ascii="Times New Roman" w:hAnsi="Times New Roman" w:cs="Times New Roman"/>
        </w:rPr>
        <w:t>4</w:t>
      </w:r>
      <w:r>
        <w:rPr>
          <w:rStyle w:val="Bodytext20"/>
          <w:rFonts w:ascii="Times New Roman" w:hAnsi="Times New Roman" w:cs="Times New Roman"/>
        </w:rPr>
        <w:t>.2</w:t>
      </w:r>
      <w:r w:rsidR="00A0206B">
        <w:rPr>
          <w:rStyle w:val="Bodytext20"/>
          <w:rFonts w:ascii="Times New Roman" w:hAnsi="Times New Roman" w:cs="Times New Roman"/>
        </w:rPr>
        <w:t xml:space="preserve"> </w:t>
      </w:r>
      <w:r w:rsidR="00DA2365" w:rsidRPr="003F1354">
        <w:rPr>
          <w:rStyle w:val="Bodytext20"/>
          <w:rFonts w:ascii="Times New Roman" w:hAnsi="Times New Roman" w:cs="Times New Roman"/>
        </w:rPr>
        <w:t xml:space="preserve">In </w:t>
      </w:r>
      <w:proofErr w:type="spellStart"/>
      <w:r w:rsidR="00DA2365" w:rsidRPr="003F1354">
        <w:rPr>
          <w:rStyle w:val="Bodytext20"/>
          <w:rFonts w:ascii="Times New Roman" w:hAnsi="Times New Roman" w:cs="Times New Roman"/>
        </w:rPr>
        <w:t>situa</w:t>
      </w:r>
      <w:r w:rsidR="004F2AE9" w:rsidRPr="003F1354">
        <w:rPr>
          <w:rStyle w:val="Bodytext20"/>
          <w:rFonts w:ascii="Times New Roman" w:hAnsi="Times New Roman" w:cs="Times New Roman"/>
        </w:rPr>
        <w:t>ti</w:t>
      </w:r>
      <w:r w:rsidR="00DA2365" w:rsidRPr="003F1354">
        <w:rPr>
          <w:rStyle w:val="Bodytext20"/>
          <w:rFonts w:ascii="Times New Roman" w:hAnsi="Times New Roman" w:cs="Times New Roman"/>
        </w:rPr>
        <w:t>a</w:t>
      </w:r>
      <w:proofErr w:type="spellEnd"/>
      <w:r w:rsidR="00DA2365" w:rsidRPr="003F1354">
        <w:rPr>
          <w:rStyle w:val="Bodytext20"/>
          <w:rFonts w:ascii="Times New Roman" w:hAnsi="Times New Roman" w:cs="Times New Roman"/>
        </w:rPr>
        <w:t xml:space="preserve"> </w:t>
      </w:r>
      <w:proofErr w:type="spellStart"/>
      <w:r w:rsidR="00DA2365" w:rsidRPr="003F1354">
        <w:rPr>
          <w:rStyle w:val="Bodytext20"/>
          <w:rFonts w:ascii="Times New Roman" w:hAnsi="Times New Roman" w:cs="Times New Roman"/>
        </w:rPr>
        <w:t>prevazuta</w:t>
      </w:r>
      <w:proofErr w:type="spellEnd"/>
      <w:r w:rsidR="00DA2365" w:rsidRPr="003F1354">
        <w:rPr>
          <w:rStyle w:val="Bodytext20"/>
          <w:rFonts w:ascii="Times New Roman" w:hAnsi="Times New Roman" w:cs="Times New Roman"/>
        </w:rPr>
        <w:t xml:space="preserve"> la p</w:t>
      </w:r>
      <w:r w:rsidR="004F2AE9" w:rsidRPr="003F1354">
        <w:rPr>
          <w:rStyle w:val="Bodytext20"/>
          <w:rFonts w:ascii="Times New Roman" w:hAnsi="Times New Roman" w:cs="Times New Roman"/>
        </w:rPr>
        <w:t>c</w:t>
      </w:r>
      <w:r>
        <w:rPr>
          <w:rStyle w:val="Bodytext20"/>
          <w:rFonts w:ascii="Times New Roman" w:hAnsi="Times New Roman" w:cs="Times New Roman"/>
        </w:rPr>
        <w:t>t. 15</w:t>
      </w:r>
      <w:r w:rsidR="00DA2365" w:rsidRPr="003F1354">
        <w:rPr>
          <w:rStyle w:val="Bodytext20"/>
          <w:rFonts w:ascii="Times New Roman" w:hAnsi="Times New Roman" w:cs="Times New Roman"/>
        </w:rPr>
        <w:t xml:space="preserve">.1. lit. a) </w:t>
      </w:r>
      <w:r w:rsidR="004F2AE9" w:rsidRPr="003F1354">
        <w:rPr>
          <w:rStyle w:val="Bodytext20"/>
          <w:rFonts w:ascii="Times New Roman" w:hAnsi="Times New Roman" w:cs="Times New Roman"/>
        </w:rPr>
        <w:t>s</w:t>
      </w:r>
      <w:r w:rsidR="00DA2365" w:rsidRPr="003F1354">
        <w:rPr>
          <w:rStyle w:val="Bodytext20"/>
          <w:rFonts w:ascii="Times New Roman" w:hAnsi="Times New Roman" w:cs="Times New Roman"/>
        </w:rPr>
        <w:t xml:space="preserve">i b), rezilierea unilaterala produce efecte in termen de </w:t>
      </w:r>
      <w:r w:rsidR="00DA2365" w:rsidRPr="003F1354">
        <w:rPr>
          <w:rStyle w:val="Bodytext2Spacing0pt"/>
          <w:rFonts w:ascii="Times New Roman" w:hAnsi="Times New Roman" w:cs="Times New Roman"/>
        </w:rPr>
        <w:t>10</w:t>
      </w:r>
      <w:r w:rsidR="00DA2365" w:rsidRPr="003F1354">
        <w:rPr>
          <w:rStyle w:val="Bodytext20"/>
          <w:rFonts w:ascii="Times New Roman" w:hAnsi="Times New Roman" w:cs="Times New Roman"/>
        </w:rPr>
        <w:t xml:space="preserve"> zile de la notificarea </w:t>
      </w:r>
      <w:proofErr w:type="spellStart"/>
      <w:r w:rsidR="00DA2365" w:rsidRPr="003F1354">
        <w:rPr>
          <w:rStyle w:val="Bodytext20"/>
          <w:rFonts w:ascii="Times New Roman" w:hAnsi="Times New Roman" w:cs="Times New Roman"/>
        </w:rPr>
        <w:t>facuta</w:t>
      </w:r>
      <w:proofErr w:type="spellEnd"/>
      <w:r w:rsidR="00DA2365" w:rsidRPr="003F1354">
        <w:rPr>
          <w:rStyle w:val="Bodytext20"/>
          <w:rFonts w:ascii="Times New Roman" w:hAnsi="Times New Roman" w:cs="Times New Roman"/>
        </w:rPr>
        <w:t xml:space="preserve"> celeilalte </w:t>
      </w:r>
      <w:proofErr w:type="spellStart"/>
      <w:r w:rsidR="00DA2365" w:rsidRPr="003F1354">
        <w:rPr>
          <w:rStyle w:val="Bodytext20"/>
          <w:rFonts w:ascii="Times New Roman" w:hAnsi="Times New Roman" w:cs="Times New Roman"/>
        </w:rPr>
        <w:t>par</w:t>
      </w:r>
      <w:r w:rsidR="004F2AE9" w:rsidRPr="003F1354">
        <w:rPr>
          <w:rStyle w:val="Bodytext20"/>
          <w:rFonts w:ascii="Times New Roman" w:hAnsi="Times New Roman" w:cs="Times New Roman"/>
        </w:rPr>
        <w:t>ti</w:t>
      </w:r>
      <w:proofErr w:type="spellEnd"/>
      <w:r w:rsidR="00DA2365" w:rsidRPr="003F1354">
        <w:rPr>
          <w:rStyle w:val="Bodytext20"/>
          <w:rFonts w:ascii="Times New Roman" w:hAnsi="Times New Roman" w:cs="Times New Roman"/>
        </w:rPr>
        <w:t>.</w:t>
      </w:r>
    </w:p>
    <w:p w14:paraId="52EEF78E" w14:textId="77777777" w:rsidR="00DA2365" w:rsidRPr="003F1354" w:rsidRDefault="004007BE" w:rsidP="006B77F9">
      <w:pPr>
        <w:pStyle w:val="Bodytext21"/>
        <w:shd w:val="clear" w:color="auto" w:fill="auto"/>
        <w:tabs>
          <w:tab w:val="left" w:pos="644"/>
        </w:tabs>
        <w:spacing w:after="0" w:line="274" w:lineRule="exact"/>
        <w:ind w:firstLine="0"/>
        <w:jc w:val="both"/>
        <w:rPr>
          <w:rFonts w:ascii="Times New Roman" w:hAnsi="Times New Roman" w:cs="Times New Roman"/>
        </w:rPr>
      </w:pPr>
      <w:r>
        <w:rPr>
          <w:rStyle w:val="Bodytext20"/>
          <w:rFonts w:ascii="Times New Roman" w:hAnsi="Times New Roman" w:cs="Times New Roman"/>
        </w:rPr>
        <w:t>14</w:t>
      </w:r>
      <w:r w:rsidR="006B77F9">
        <w:rPr>
          <w:rStyle w:val="Bodytext20"/>
          <w:rFonts w:ascii="Times New Roman" w:hAnsi="Times New Roman" w:cs="Times New Roman"/>
        </w:rPr>
        <w:t>.3</w:t>
      </w:r>
      <w:r w:rsidR="00A0206B">
        <w:rPr>
          <w:rStyle w:val="Bodytext20"/>
          <w:rFonts w:ascii="Times New Roman" w:hAnsi="Times New Roman" w:cs="Times New Roman"/>
        </w:rPr>
        <w:t xml:space="preserve"> </w:t>
      </w:r>
      <w:r w:rsidR="00DA2365" w:rsidRPr="003F1354">
        <w:rPr>
          <w:rStyle w:val="Bodytext20"/>
          <w:rFonts w:ascii="Times New Roman" w:hAnsi="Times New Roman" w:cs="Times New Roman"/>
        </w:rPr>
        <w:t xml:space="preserve">Oricare din </w:t>
      </w:r>
      <w:proofErr w:type="spellStart"/>
      <w:r w:rsidR="00DA2365" w:rsidRPr="003F1354">
        <w:rPr>
          <w:rStyle w:val="Bodytext20"/>
          <w:rFonts w:ascii="Times New Roman" w:hAnsi="Times New Roman" w:cs="Times New Roman"/>
        </w:rPr>
        <w:t>par</w:t>
      </w:r>
      <w:r w:rsidR="004F2AE9" w:rsidRPr="003F1354">
        <w:rPr>
          <w:rStyle w:val="Bodytext20"/>
          <w:rFonts w:ascii="Times New Roman" w:hAnsi="Times New Roman" w:cs="Times New Roman"/>
        </w:rPr>
        <w:t>ti</w:t>
      </w:r>
      <w:proofErr w:type="spellEnd"/>
      <w:r w:rsidR="00DA2365" w:rsidRPr="003F1354">
        <w:rPr>
          <w:rStyle w:val="Bodytext20"/>
          <w:rFonts w:ascii="Times New Roman" w:hAnsi="Times New Roman" w:cs="Times New Roman"/>
        </w:rPr>
        <w:t xml:space="preserve"> poate solicita rezilierea unilaterala a contractului pentru oricare alte motive </w:t>
      </w:r>
      <w:proofErr w:type="spellStart"/>
      <w:r w:rsidR="00DA2365" w:rsidRPr="003F1354">
        <w:rPr>
          <w:rStyle w:val="Bodytext20"/>
          <w:rFonts w:ascii="Times New Roman" w:hAnsi="Times New Roman" w:cs="Times New Roman"/>
        </w:rPr>
        <w:t>decat</w:t>
      </w:r>
      <w:proofErr w:type="spellEnd"/>
      <w:r w:rsidR="00DA2365" w:rsidRPr="003F1354">
        <w:rPr>
          <w:rStyle w:val="Bodytext20"/>
          <w:rFonts w:ascii="Times New Roman" w:hAnsi="Times New Roman" w:cs="Times New Roman"/>
        </w:rPr>
        <w:t xml:space="preserve"> cele </w:t>
      </w:r>
      <w:proofErr w:type="spellStart"/>
      <w:r w:rsidR="00DA2365" w:rsidRPr="003F1354">
        <w:rPr>
          <w:rStyle w:val="Bodytext20"/>
          <w:rFonts w:ascii="Times New Roman" w:hAnsi="Times New Roman" w:cs="Times New Roman"/>
        </w:rPr>
        <w:t>prevazute</w:t>
      </w:r>
      <w:proofErr w:type="spellEnd"/>
      <w:r w:rsidR="00DA2365" w:rsidRPr="003F1354">
        <w:rPr>
          <w:rStyle w:val="Bodytext20"/>
          <w:rFonts w:ascii="Times New Roman" w:hAnsi="Times New Roman" w:cs="Times New Roman"/>
        </w:rPr>
        <w:t xml:space="preserve"> la </w:t>
      </w:r>
      <w:proofErr w:type="spellStart"/>
      <w:r w:rsidR="00DA2365" w:rsidRPr="003F1354">
        <w:rPr>
          <w:rStyle w:val="Bodytext20"/>
          <w:rFonts w:ascii="Times New Roman" w:hAnsi="Times New Roman" w:cs="Times New Roman"/>
        </w:rPr>
        <w:t>pet</w:t>
      </w:r>
      <w:proofErr w:type="spellEnd"/>
      <w:r w:rsidR="00DA2365" w:rsidRPr="003F1354">
        <w:rPr>
          <w:rStyle w:val="Bodytext20"/>
          <w:rFonts w:ascii="Times New Roman" w:hAnsi="Times New Roman" w:cs="Times New Roman"/>
        </w:rPr>
        <w:t xml:space="preserve">. 16.1. In acest caz rezilierea produce efecte in termen de 30 de zile de la notificarea </w:t>
      </w:r>
      <w:proofErr w:type="spellStart"/>
      <w:r w:rsidR="00DA2365" w:rsidRPr="003F1354">
        <w:rPr>
          <w:rStyle w:val="Bodytext20"/>
          <w:rFonts w:ascii="Times New Roman" w:hAnsi="Times New Roman" w:cs="Times New Roman"/>
        </w:rPr>
        <w:t>facuta</w:t>
      </w:r>
      <w:proofErr w:type="spellEnd"/>
      <w:r w:rsidR="00DA2365" w:rsidRPr="003F1354">
        <w:rPr>
          <w:rStyle w:val="Bodytext20"/>
          <w:rFonts w:ascii="Times New Roman" w:hAnsi="Times New Roman" w:cs="Times New Roman"/>
        </w:rPr>
        <w:t xml:space="preserve"> </w:t>
      </w:r>
      <w:proofErr w:type="spellStart"/>
      <w:r w:rsidR="00DA2365" w:rsidRPr="003F1354">
        <w:rPr>
          <w:rStyle w:val="Bodytext20"/>
          <w:rFonts w:ascii="Times New Roman" w:hAnsi="Times New Roman" w:cs="Times New Roman"/>
        </w:rPr>
        <w:t>celeilate</w:t>
      </w:r>
      <w:proofErr w:type="spellEnd"/>
      <w:r w:rsidR="00DA2365" w:rsidRPr="003F1354">
        <w:rPr>
          <w:rStyle w:val="Bodytext20"/>
          <w:rFonts w:ascii="Times New Roman" w:hAnsi="Times New Roman" w:cs="Times New Roman"/>
        </w:rPr>
        <w:t xml:space="preserve"> </w:t>
      </w:r>
      <w:proofErr w:type="spellStart"/>
      <w:r w:rsidR="00DA2365" w:rsidRPr="003F1354">
        <w:rPr>
          <w:rStyle w:val="Bodytext20"/>
          <w:rFonts w:ascii="Times New Roman" w:hAnsi="Times New Roman" w:cs="Times New Roman"/>
        </w:rPr>
        <w:t>par</w:t>
      </w:r>
      <w:r w:rsidR="004F2AE9" w:rsidRPr="003F1354">
        <w:rPr>
          <w:rStyle w:val="Bodytext20"/>
          <w:rFonts w:ascii="Times New Roman" w:hAnsi="Times New Roman" w:cs="Times New Roman"/>
        </w:rPr>
        <w:t>ti</w:t>
      </w:r>
      <w:proofErr w:type="spellEnd"/>
      <w:r w:rsidR="00DA2365" w:rsidRPr="003F1354">
        <w:rPr>
          <w:rStyle w:val="Bodytext20"/>
          <w:rFonts w:ascii="Times New Roman" w:hAnsi="Times New Roman" w:cs="Times New Roman"/>
        </w:rPr>
        <w:t>.</w:t>
      </w:r>
    </w:p>
    <w:p w14:paraId="349BDF20" w14:textId="77777777" w:rsidR="00DA2365" w:rsidRPr="00210C92" w:rsidRDefault="004007BE" w:rsidP="006B77F9">
      <w:pPr>
        <w:pStyle w:val="Bodytext21"/>
        <w:shd w:val="clear" w:color="auto" w:fill="auto"/>
        <w:tabs>
          <w:tab w:val="left" w:pos="653"/>
        </w:tabs>
        <w:spacing w:after="0" w:line="274" w:lineRule="exact"/>
        <w:ind w:firstLine="0"/>
        <w:jc w:val="both"/>
        <w:rPr>
          <w:rStyle w:val="Bodytext20"/>
          <w:rFonts w:ascii="Times New Roman" w:hAnsi="Times New Roman" w:cs="Times New Roman"/>
          <w:color w:val="auto"/>
          <w:shd w:val="clear" w:color="auto" w:fill="auto"/>
        </w:rPr>
      </w:pPr>
      <w:r>
        <w:rPr>
          <w:rStyle w:val="Bodytext20"/>
          <w:rFonts w:ascii="Times New Roman" w:hAnsi="Times New Roman" w:cs="Times New Roman"/>
        </w:rPr>
        <w:t>14</w:t>
      </w:r>
      <w:r w:rsidR="006B77F9">
        <w:rPr>
          <w:rStyle w:val="Bodytext20"/>
          <w:rFonts w:ascii="Times New Roman" w:hAnsi="Times New Roman" w:cs="Times New Roman"/>
        </w:rPr>
        <w:t>.4</w:t>
      </w:r>
      <w:r w:rsidR="00A0206B">
        <w:rPr>
          <w:rStyle w:val="Bodytext20"/>
          <w:rFonts w:ascii="Times New Roman" w:hAnsi="Times New Roman" w:cs="Times New Roman"/>
        </w:rPr>
        <w:t xml:space="preserve"> </w:t>
      </w:r>
      <w:r w:rsidR="00DA2365" w:rsidRPr="003F1354">
        <w:rPr>
          <w:rStyle w:val="Bodytext20"/>
          <w:rFonts w:ascii="Times New Roman" w:hAnsi="Times New Roman" w:cs="Times New Roman"/>
        </w:rPr>
        <w:t xml:space="preserve">In cazul rezilierii contractului Achizitorul se obliga sa preia beneficiarii </w:t>
      </w:r>
      <w:r w:rsidR="004F2AE9" w:rsidRPr="003F1354">
        <w:rPr>
          <w:rStyle w:val="Bodytext20"/>
          <w:rFonts w:ascii="Times New Roman" w:hAnsi="Times New Roman" w:cs="Times New Roman"/>
        </w:rPr>
        <w:t xml:space="preserve">si sa </w:t>
      </w:r>
      <w:proofErr w:type="spellStart"/>
      <w:r w:rsidR="004F2AE9" w:rsidRPr="003F1354">
        <w:rPr>
          <w:rStyle w:val="Bodytext20"/>
          <w:rFonts w:ascii="Times New Roman" w:hAnsi="Times New Roman" w:cs="Times New Roman"/>
        </w:rPr>
        <w:t>gaseasca</w:t>
      </w:r>
      <w:proofErr w:type="spellEnd"/>
      <w:r w:rsidR="004F2AE9" w:rsidRPr="003F1354">
        <w:rPr>
          <w:rStyle w:val="Bodytext20"/>
          <w:rFonts w:ascii="Times New Roman" w:hAnsi="Times New Roman" w:cs="Times New Roman"/>
        </w:rPr>
        <w:t xml:space="preserve"> o alta </w:t>
      </w:r>
      <w:proofErr w:type="spellStart"/>
      <w:r w:rsidR="004F2AE9" w:rsidRPr="003F1354">
        <w:rPr>
          <w:rStyle w:val="Bodytext20"/>
          <w:rFonts w:ascii="Times New Roman" w:hAnsi="Times New Roman" w:cs="Times New Roman"/>
        </w:rPr>
        <w:t>soluti</w:t>
      </w:r>
      <w:r w:rsidR="00DA2365" w:rsidRPr="003F1354">
        <w:rPr>
          <w:rStyle w:val="Bodytext20"/>
          <w:rFonts w:ascii="Times New Roman" w:hAnsi="Times New Roman" w:cs="Times New Roman"/>
        </w:rPr>
        <w:t>e</w:t>
      </w:r>
      <w:proofErr w:type="spellEnd"/>
      <w:r w:rsidR="00DA2365" w:rsidRPr="003F1354">
        <w:rPr>
          <w:rStyle w:val="Bodytext20"/>
          <w:rFonts w:ascii="Times New Roman" w:hAnsi="Times New Roman" w:cs="Times New Roman"/>
        </w:rPr>
        <w:t xml:space="preserve"> de </w:t>
      </w:r>
      <w:proofErr w:type="spellStart"/>
      <w:r w:rsidR="00DA2365" w:rsidRPr="003F1354">
        <w:rPr>
          <w:rStyle w:val="Bodytext20"/>
          <w:rFonts w:ascii="Times New Roman" w:hAnsi="Times New Roman" w:cs="Times New Roman"/>
        </w:rPr>
        <w:t>ingrijire</w:t>
      </w:r>
      <w:proofErr w:type="spellEnd"/>
      <w:r w:rsidR="00DA2365" w:rsidRPr="003F1354">
        <w:rPr>
          <w:rStyle w:val="Bodytext20"/>
          <w:rFonts w:ascii="Times New Roman" w:hAnsi="Times New Roman" w:cs="Times New Roman"/>
        </w:rPr>
        <w:t xml:space="preserve"> a acestora.</w:t>
      </w:r>
    </w:p>
    <w:p w14:paraId="5ACB8E9D" w14:textId="77777777" w:rsidR="00210C92" w:rsidRPr="003F1354" w:rsidRDefault="00210C92" w:rsidP="00210C92">
      <w:pPr>
        <w:pStyle w:val="Bodytext21"/>
        <w:shd w:val="clear" w:color="auto" w:fill="auto"/>
        <w:tabs>
          <w:tab w:val="left" w:pos="653"/>
        </w:tabs>
        <w:spacing w:after="0" w:line="274" w:lineRule="exact"/>
        <w:ind w:left="62" w:firstLine="0"/>
        <w:jc w:val="both"/>
        <w:rPr>
          <w:rFonts w:ascii="Times New Roman" w:hAnsi="Times New Roman" w:cs="Times New Roman"/>
        </w:rPr>
      </w:pPr>
    </w:p>
    <w:p w14:paraId="4E2AFB85" w14:textId="77777777" w:rsidR="00DA2365" w:rsidRPr="003F1354" w:rsidRDefault="00DA2365" w:rsidP="00210C92">
      <w:pPr>
        <w:pStyle w:val="Heading21"/>
        <w:keepNext/>
        <w:keepLines/>
        <w:shd w:val="clear" w:color="auto" w:fill="auto"/>
        <w:spacing w:before="0" w:after="0" w:line="260" w:lineRule="exact"/>
        <w:ind w:firstLine="62"/>
        <w:jc w:val="both"/>
        <w:rPr>
          <w:rFonts w:ascii="Times New Roman" w:hAnsi="Times New Roman" w:cs="Times New Roman"/>
        </w:rPr>
      </w:pPr>
      <w:bookmarkStart w:id="5" w:name="bookmark12"/>
      <w:r w:rsidRPr="003F1354">
        <w:rPr>
          <w:rStyle w:val="Heading20"/>
          <w:rFonts w:ascii="Times New Roman" w:hAnsi="Times New Roman" w:cs="Times New Roman"/>
          <w:b/>
          <w:bCs/>
        </w:rPr>
        <w:t>Art.1</w:t>
      </w:r>
      <w:r w:rsidR="004007BE">
        <w:rPr>
          <w:rStyle w:val="Heading20"/>
          <w:rFonts w:ascii="Times New Roman" w:hAnsi="Times New Roman" w:cs="Times New Roman"/>
          <w:b/>
          <w:bCs/>
        </w:rPr>
        <w:t>5</w:t>
      </w:r>
      <w:r w:rsidRPr="003F1354">
        <w:rPr>
          <w:rStyle w:val="Heading20"/>
          <w:rFonts w:ascii="Times New Roman" w:hAnsi="Times New Roman" w:cs="Times New Roman"/>
          <w:b/>
          <w:bCs/>
        </w:rPr>
        <w:t xml:space="preserve">. </w:t>
      </w:r>
      <w:proofErr w:type="spellStart"/>
      <w:r w:rsidRPr="003F1354">
        <w:rPr>
          <w:rStyle w:val="Heading223"/>
          <w:rFonts w:ascii="Times New Roman" w:hAnsi="Times New Roman" w:cs="Times New Roman"/>
          <w:b/>
          <w:bCs/>
        </w:rPr>
        <w:t>Incetarea</w:t>
      </w:r>
      <w:proofErr w:type="spellEnd"/>
      <w:r w:rsidRPr="003F1354">
        <w:rPr>
          <w:rStyle w:val="Heading223"/>
          <w:rFonts w:ascii="Times New Roman" w:hAnsi="Times New Roman" w:cs="Times New Roman"/>
          <w:b/>
          <w:bCs/>
        </w:rPr>
        <w:t xml:space="preserve"> contractului</w:t>
      </w:r>
      <w:r w:rsidRPr="003F1354">
        <w:rPr>
          <w:rStyle w:val="Heading20"/>
          <w:rFonts w:ascii="Times New Roman" w:hAnsi="Times New Roman" w:cs="Times New Roman"/>
          <w:b/>
          <w:bCs/>
        </w:rPr>
        <w:t>:</w:t>
      </w:r>
      <w:bookmarkEnd w:id="5"/>
    </w:p>
    <w:p w14:paraId="61FFF907" w14:textId="77777777" w:rsidR="00DA2365" w:rsidRPr="003F1354" w:rsidRDefault="006B77F9" w:rsidP="006B77F9">
      <w:pPr>
        <w:pStyle w:val="Bodytext21"/>
        <w:shd w:val="clear" w:color="auto" w:fill="auto"/>
        <w:tabs>
          <w:tab w:val="left" w:pos="682"/>
        </w:tabs>
        <w:spacing w:after="0" w:line="260" w:lineRule="exact"/>
        <w:ind w:firstLine="0"/>
        <w:jc w:val="both"/>
        <w:rPr>
          <w:rFonts w:ascii="Times New Roman" w:hAnsi="Times New Roman" w:cs="Times New Roman"/>
        </w:rPr>
      </w:pPr>
      <w:r>
        <w:rPr>
          <w:rStyle w:val="Bodytext20"/>
          <w:rFonts w:ascii="Times New Roman" w:hAnsi="Times New Roman" w:cs="Times New Roman"/>
        </w:rPr>
        <w:t>1</w:t>
      </w:r>
      <w:r w:rsidR="004007BE">
        <w:rPr>
          <w:rStyle w:val="Bodytext20"/>
          <w:rFonts w:ascii="Times New Roman" w:hAnsi="Times New Roman" w:cs="Times New Roman"/>
        </w:rPr>
        <w:t>5</w:t>
      </w:r>
      <w:r>
        <w:rPr>
          <w:rStyle w:val="Bodytext20"/>
          <w:rFonts w:ascii="Times New Roman" w:hAnsi="Times New Roman" w:cs="Times New Roman"/>
        </w:rPr>
        <w:t>.1</w:t>
      </w:r>
      <w:r w:rsidR="00A0206B">
        <w:rPr>
          <w:rStyle w:val="Bodytext20"/>
          <w:rFonts w:ascii="Times New Roman" w:hAnsi="Times New Roman" w:cs="Times New Roman"/>
        </w:rPr>
        <w:t xml:space="preserve"> </w:t>
      </w:r>
      <w:r w:rsidR="00DA2365" w:rsidRPr="003F1354">
        <w:rPr>
          <w:rStyle w:val="Bodytext20"/>
          <w:rFonts w:ascii="Times New Roman" w:hAnsi="Times New Roman" w:cs="Times New Roman"/>
        </w:rPr>
        <w:t xml:space="preserve">Constituie motiv de </w:t>
      </w:r>
      <w:proofErr w:type="spellStart"/>
      <w:r w:rsidR="00DA2365" w:rsidRPr="003F1354">
        <w:rPr>
          <w:rStyle w:val="Bodytext20"/>
          <w:rFonts w:ascii="Times New Roman" w:hAnsi="Times New Roman" w:cs="Times New Roman"/>
        </w:rPr>
        <w:t>incetare</w:t>
      </w:r>
      <w:proofErr w:type="spellEnd"/>
      <w:r w:rsidR="00DA2365" w:rsidRPr="003F1354">
        <w:rPr>
          <w:rStyle w:val="Bodytext20"/>
          <w:rFonts w:ascii="Times New Roman" w:hAnsi="Times New Roman" w:cs="Times New Roman"/>
        </w:rPr>
        <w:t xml:space="preserve"> a contractului </w:t>
      </w:r>
      <w:proofErr w:type="spellStart"/>
      <w:r w:rsidR="00DA2365" w:rsidRPr="003F1354">
        <w:rPr>
          <w:rStyle w:val="Bodytext20"/>
          <w:rFonts w:ascii="Times New Roman" w:hAnsi="Times New Roman" w:cs="Times New Roman"/>
        </w:rPr>
        <w:t>urmatoarele</w:t>
      </w:r>
      <w:proofErr w:type="spellEnd"/>
      <w:r w:rsidR="00DA2365" w:rsidRPr="003F1354">
        <w:rPr>
          <w:rStyle w:val="Bodytext20"/>
          <w:rFonts w:ascii="Times New Roman" w:hAnsi="Times New Roman" w:cs="Times New Roman"/>
        </w:rPr>
        <w:t>:</w:t>
      </w:r>
    </w:p>
    <w:p w14:paraId="340167F9" w14:textId="77777777" w:rsidR="00DA2365" w:rsidRPr="003F1354" w:rsidRDefault="00DA2365" w:rsidP="00210C92">
      <w:pPr>
        <w:pStyle w:val="Bodytext21"/>
        <w:numPr>
          <w:ilvl w:val="0"/>
          <w:numId w:val="22"/>
        </w:numPr>
        <w:shd w:val="clear" w:color="auto" w:fill="auto"/>
        <w:tabs>
          <w:tab w:val="left" w:pos="423"/>
        </w:tabs>
        <w:spacing w:after="0" w:line="260" w:lineRule="exact"/>
        <w:ind w:firstLine="62"/>
        <w:jc w:val="both"/>
        <w:rPr>
          <w:rFonts w:ascii="Times New Roman" w:hAnsi="Times New Roman" w:cs="Times New Roman"/>
        </w:rPr>
      </w:pPr>
      <w:r w:rsidRPr="003F1354">
        <w:rPr>
          <w:rStyle w:val="Bodytext20"/>
          <w:rFonts w:ascii="Times New Roman" w:hAnsi="Times New Roman" w:cs="Times New Roman"/>
        </w:rPr>
        <w:t xml:space="preserve">expirarea perioadei pentru care a fost </w:t>
      </w:r>
      <w:proofErr w:type="spellStart"/>
      <w:r w:rsidRPr="003F1354">
        <w:rPr>
          <w:rStyle w:val="Bodytext20"/>
          <w:rFonts w:ascii="Times New Roman" w:hAnsi="Times New Roman" w:cs="Times New Roman"/>
        </w:rPr>
        <w:t>incheiat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contractul;</w:t>
      </w:r>
    </w:p>
    <w:p w14:paraId="34FE7A8C" w14:textId="77777777" w:rsidR="00DA2365" w:rsidRPr="001275D4" w:rsidRDefault="00DA2365" w:rsidP="00210C92">
      <w:pPr>
        <w:pStyle w:val="Bodytext21"/>
        <w:numPr>
          <w:ilvl w:val="0"/>
          <w:numId w:val="22"/>
        </w:numPr>
        <w:shd w:val="clear" w:color="auto" w:fill="auto"/>
        <w:tabs>
          <w:tab w:val="left" w:pos="442"/>
        </w:tabs>
        <w:spacing w:after="0" w:line="260" w:lineRule="exact"/>
        <w:ind w:firstLine="60"/>
        <w:jc w:val="left"/>
        <w:rPr>
          <w:rFonts w:ascii="Times New Roman" w:hAnsi="Times New Roman" w:cs="Times New Roman"/>
        </w:rPr>
      </w:pPr>
      <w:r w:rsidRPr="001275D4">
        <w:rPr>
          <w:rStyle w:val="Bodytext20"/>
          <w:rFonts w:ascii="Times New Roman" w:hAnsi="Times New Roman" w:cs="Times New Roman"/>
        </w:rPr>
        <w:t xml:space="preserve">acordul </w:t>
      </w:r>
      <w:proofErr w:type="spellStart"/>
      <w:r w:rsidRPr="001275D4">
        <w:rPr>
          <w:rStyle w:val="Bodytext20"/>
          <w:rFonts w:ascii="Times New Roman" w:hAnsi="Times New Roman" w:cs="Times New Roman"/>
        </w:rPr>
        <w:t>par</w:t>
      </w:r>
      <w:r w:rsidR="004F2AE9" w:rsidRPr="001275D4">
        <w:rPr>
          <w:rStyle w:val="Bodytext20"/>
          <w:rFonts w:ascii="Times New Roman" w:hAnsi="Times New Roman" w:cs="Times New Roman"/>
        </w:rPr>
        <w:t>ti</w:t>
      </w:r>
      <w:r w:rsidRPr="001275D4">
        <w:rPr>
          <w:rStyle w:val="Bodytext20"/>
          <w:rFonts w:ascii="Times New Roman" w:hAnsi="Times New Roman" w:cs="Times New Roman"/>
        </w:rPr>
        <w:t>lor</w:t>
      </w:r>
      <w:proofErr w:type="spellEnd"/>
      <w:r w:rsidRPr="001275D4">
        <w:rPr>
          <w:rStyle w:val="Bodytext20"/>
          <w:rFonts w:ascii="Times New Roman" w:hAnsi="Times New Roman" w:cs="Times New Roman"/>
        </w:rPr>
        <w:t xml:space="preserve"> privind </w:t>
      </w:r>
      <w:proofErr w:type="spellStart"/>
      <w:r w:rsidRPr="001275D4">
        <w:rPr>
          <w:rStyle w:val="Bodytext20"/>
          <w:rFonts w:ascii="Times New Roman" w:hAnsi="Times New Roman" w:cs="Times New Roman"/>
        </w:rPr>
        <w:t>incetarea</w:t>
      </w:r>
      <w:proofErr w:type="spellEnd"/>
      <w:r w:rsidRPr="001275D4">
        <w:rPr>
          <w:rStyle w:val="Bodytext20"/>
          <w:rFonts w:ascii="Times New Roman" w:hAnsi="Times New Roman" w:cs="Times New Roman"/>
        </w:rPr>
        <w:t xml:space="preserve"> contractului;</w:t>
      </w:r>
      <w:r w:rsidR="00481CF1" w:rsidRPr="001275D4">
        <w:rPr>
          <w:rStyle w:val="Bodytext20"/>
          <w:rFonts w:ascii="Times New Roman" w:hAnsi="Times New Roman" w:cs="Times New Roman"/>
        </w:rPr>
        <w:t xml:space="preserve"> </w:t>
      </w:r>
      <w:proofErr w:type="spellStart"/>
      <w:r w:rsidRPr="001275D4">
        <w:rPr>
          <w:rStyle w:val="Bodytext20"/>
          <w:rFonts w:ascii="Times New Roman" w:hAnsi="Times New Roman" w:cs="Times New Roman"/>
        </w:rPr>
        <w:t>hotararea</w:t>
      </w:r>
      <w:proofErr w:type="spellEnd"/>
      <w:r w:rsidRPr="001275D4">
        <w:rPr>
          <w:rStyle w:val="Bodytext20"/>
          <w:rFonts w:ascii="Times New Roman" w:hAnsi="Times New Roman" w:cs="Times New Roman"/>
        </w:rPr>
        <w:t xml:space="preserve"> definitiva</w:t>
      </w:r>
      <w:r w:rsidR="00481CF1" w:rsidRPr="001275D4">
        <w:rPr>
          <w:rStyle w:val="Bodytext20"/>
          <w:rFonts w:ascii="Times New Roman" w:hAnsi="Times New Roman" w:cs="Times New Roman"/>
        </w:rPr>
        <w:t xml:space="preserve"> </w:t>
      </w:r>
      <w:r w:rsidR="004F2AE9" w:rsidRPr="001275D4">
        <w:rPr>
          <w:rStyle w:val="Bodytext20"/>
          <w:rFonts w:ascii="Times New Roman" w:hAnsi="Times New Roman" w:cs="Times New Roman"/>
        </w:rPr>
        <w:t xml:space="preserve"> a unei </w:t>
      </w:r>
      <w:proofErr w:type="spellStart"/>
      <w:r w:rsidR="004F2AE9" w:rsidRPr="001275D4">
        <w:rPr>
          <w:rStyle w:val="Bodytext20"/>
          <w:rFonts w:ascii="Times New Roman" w:hAnsi="Times New Roman" w:cs="Times New Roman"/>
        </w:rPr>
        <w:t>instant</w:t>
      </w:r>
      <w:r w:rsidRPr="001275D4">
        <w:rPr>
          <w:rStyle w:val="Bodytext20"/>
          <w:rFonts w:ascii="Times New Roman" w:hAnsi="Times New Roman" w:cs="Times New Roman"/>
        </w:rPr>
        <w:t>e</w:t>
      </w:r>
      <w:proofErr w:type="spellEnd"/>
      <w:r w:rsidRPr="001275D4">
        <w:rPr>
          <w:rStyle w:val="Bodytext20"/>
          <w:rFonts w:ascii="Times New Roman" w:hAnsi="Times New Roman" w:cs="Times New Roman"/>
        </w:rPr>
        <w:t xml:space="preserve"> </w:t>
      </w:r>
      <w:proofErr w:type="spellStart"/>
      <w:r w:rsidRPr="001275D4">
        <w:rPr>
          <w:rStyle w:val="Bodytext20"/>
          <w:rFonts w:ascii="Times New Roman" w:hAnsi="Times New Roman" w:cs="Times New Roman"/>
        </w:rPr>
        <w:t>judecatore</w:t>
      </w:r>
      <w:r w:rsidR="004F2AE9" w:rsidRPr="001275D4">
        <w:rPr>
          <w:rStyle w:val="Bodytext20"/>
          <w:rFonts w:ascii="Times New Roman" w:hAnsi="Times New Roman" w:cs="Times New Roman"/>
        </w:rPr>
        <w:t>s</w:t>
      </w:r>
      <w:r w:rsidRPr="001275D4">
        <w:rPr>
          <w:rStyle w:val="Bodytext20"/>
          <w:rFonts w:ascii="Times New Roman" w:hAnsi="Times New Roman" w:cs="Times New Roman"/>
        </w:rPr>
        <w:t>ti</w:t>
      </w:r>
      <w:proofErr w:type="spellEnd"/>
      <w:r w:rsidRPr="001275D4">
        <w:rPr>
          <w:rStyle w:val="Bodytext20"/>
          <w:rFonts w:ascii="Times New Roman" w:hAnsi="Times New Roman" w:cs="Times New Roman"/>
        </w:rPr>
        <w:t xml:space="preserve">. care </w:t>
      </w:r>
      <w:proofErr w:type="spellStart"/>
      <w:r w:rsidRPr="001275D4">
        <w:rPr>
          <w:rStyle w:val="Bodytext20"/>
          <w:rFonts w:ascii="Times New Roman" w:hAnsi="Times New Roman" w:cs="Times New Roman"/>
        </w:rPr>
        <w:t>influenteaza</w:t>
      </w:r>
      <w:proofErr w:type="spellEnd"/>
      <w:r w:rsidRPr="001275D4">
        <w:rPr>
          <w:rStyle w:val="Bodytext20"/>
          <w:rFonts w:ascii="Times New Roman" w:hAnsi="Times New Roman" w:cs="Times New Roman"/>
        </w:rPr>
        <w:t xml:space="preserve"> </w:t>
      </w:r>
      <w:proofErr w:type="spellStart"/>
      <w:r w:rsidRPr="001275D4">
        <w:rPr>
          <w:rStyle w:val="Bodytext20"/>
          <w:rFonts w:ascii="Times New Roman" w:hAnsi="Times New Roman" w:cs="Times New Roman"/>
        </w:rPr>
        <w:t>situa</w:t>
      </w:r>
      <w:r w:rsidR="004F2AE9" w:rsidRPr="001275D4">
        <w:rPr>
          <w:rStyle w:val="Bodytext20"/>
          <w:rFonts w:ascii="Times New Roman" w:hAnsi="Times New Roman" w:cs="Times New Roman"/>
        </w:rPr>
        <w:t>ti</w:t>
      </w:r>
      <w:r w:rsidRPr="001275D4">
        <w:rPr>
          <w:rStyle w:val="Bodytext20"/>
          <w:rFonts w:ascii="Times New Roman" w:hAnsi="Times New Roman" w:cs="Times New Roman"/>
        </w:rPr>
        <w:t>a</w:t>
      </w:r>
      <w:proofErr w:type="spellEnd"/>
      <w:r w:rsidRPr="001275D4">
        <w:rPr>
          <w:rStyle w:val="Bodytext20"/>
          <w:rFonts w:ascii="Times New Roman" w:hAnsi="Times New Roman" w:cs="Times New Roman"/>
        </w:rPr>
        <w:t xml:space="preserve"> beneficiarilor;</w:t>
      </w:r>
    </w:p>
    <w:p w14:paraId="21B02474" w14:textId="77777777" w:rsidR="00DA2365" w:rsidRPr="003F1354" w:rsidRDefault="00DA2365" w:rsidP="00210C92">
      <w:pPr>
        <w:pStyle w:val="Bodytext21"/>
        <w:numPr>
          <w:ilvl w:val="0"/>
          <w:numId w:val="22"/>
        </w:numPr>
        <w:shd w:val="clear" w:color="auto" w:fill="auto"/>
        <w:tabs>
          <w:tab w:val="left" w:pos="448"/>
        </w:tabs>
        <w:spacing w:after="0" w:line="260" w:lineRule="exact"/>
        <w:ind w:firstLine="60"/>
        <w:jc w:val="both"/>
        <w:rPr>
          <w:rFonts w:ascii="Times New Roman" w:hAnsi="Times New Roman" w:cs="Times New Roman"/>
        </w:rPr>
      </w:pPr>
      <w:proofErr w:type="spellStart"/>
      <w:r w:rsidRPr="003F1354">
        <w:rPr>
          <w:rStyle w:val="Bodytext20"/>
          <w:rFonts w:ascii="Times New Roman" w:hAnsi="Times New Roman" w:cs="Times New Roman"/>
        </w:rPr>
        <w:t>incetarea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</w:t>
      </w:r>
      <w:proofErr w:type="spellStart"/>
      <w:r w:rsidRPr="003F1354">
        <w:rPr>
          <w:rStyle w:val="Bodytext20"/>
          <w:rFonts w:ascii="Times New Roman" w:hAnsi="Times New Roman" w:cs="Times New Roman"/>
        </w:rPr>
        <w:t>activita</w:t>
      </w:r>
      <w:r w:rsidR="004F2AE9" w:rsidRPr="003F1354">
        <w:rPr>
          <w:rStyle w:val="Bodytext20"/>
          <w:rFonts w:ascii="Times New Roman" w:hAnsi="Times New Roman" w:cs="Times New Roman"/>
        </w:rPr>
        <w:t>ti</w:t>
      </w:r>
      <w:r w:rsidRPr="003F1354">
        <w:rPr>
          <w:rStyle w:val="Bodytext20"/>
          <w:rFonts w:ascii="Times New Roman" w:hAnsi="Times New Roman" w:cs="Times New Roman"/>
        </w:rPr>
        <w:t>i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</w:t>
      </w:r>
      <w:proofErr w:type="spellStart"/>
      <w:r w:rsidRPr="003F1354">
        <w:rPr>
          <w:rStyle w:val="Bodytext20"/>
          <w:rFonts w:ascii="Times New Roman" w:hAnsi="Times New Roman" w:cs="Times New Roman"/>
        </w:rPr>
        <w:t>Fumizorului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/prestatorului prin </w:t>
      </w:r>
      <w:proofErr w:type="spellStart"/>
      <w:r w:rsidRPr="003F1354">
        <w:rPr>
          <w:rStyle w:val="Bodytext20"/>
          <w:rFonts w:ascii="Times New Roman" w:hAnsi="Times New Roman" w:cs="Times New Roman"/>
        </w:rPr>
        <w:t>d</w:t>
      </w:r>
      <w:r w:rsidR="004F2AE9" w:rsidRPr="003F1354">
        <w:rPr>
          <w:rStyle w:val="Bodytext20"/>
          <w:rFonts w:ascii="Times New Roman" w:hAnsi="Times New Roman" w:cs="Times New Roman"/>
        </w:rPr>
        <w:t>e</w:t>
      </w:r>
      <w:r w:rsidRPr="003F1354">
        <w:rPr>
          <w:rStyle w:val="Bodytext20"/>
          <w:rFonts w:ascii="Times New Roman" w:hAnsi="Times New Roman" w:cs="Times New Roman"/>
        </w:rPr>
        <w:t>sfiin</w:t>
      </w:r>
      <w:r w:rsidR="004F2AE9" w:rsidRPr="003F1354">
        <w:rPr>
          <w:rStyle w:val="Bodytext20"/>
          <w:rFonts w:ascii="Times New Roman" w:hAnsi="Times New Roman" w:cs="Times New Roman"/>
        </w:rPr>
        <w:t>t</w:t>
      </w:r>
      <w:r w:rsidRPr="003F1354">
        <w:rPr>
          <w:rStyle w:val="Bodytext20"/>
          <w:rFonts w:ascii="Times New Roman" w:hAnsi="Times New Roman" w:cs="Times New Roman"/>
        </w:rPr>
        <w:t>are</w:t>
      </w:r>
      <w:proofErr w:type="spellEnd"/>
      <w:r w:rsidRPr="003F1354">
        <w:rPr>
          <w:rStyle w:val="Bodytext20"/>
          <w:rFonts w:ascii="Times New Roman" w:hAnsi="Times New Roman" w:cs="Times New Roman"/>
        </w:rPr>
        <w:t>„ lichidare, dizolvare;</w:t>
      </w:r>
    </w:p>
    <w:p w14:paraId="7D733693" w14:textId="77777777" w:rsidR="00DA2365" w:rsidRPr="003F1354" w:rsidRDefault="00DA2365" w:rsidP="00210C92">
      <w:pPr>
        <w:pStyle w:val="Bodytext21"/>
        <w:numPr>
          <w:ilvl w:val="0"/>
          <w:numId w:val="22"/>
        </w:numPr>
        <w:shd w:val="clear" w:color="auto" w:fill="auto"/>
        <w:tabs>
          <w:tab w:val="left" w:pos="448"/>
        </w:tabs>
        <w:spacing w:after="0" w:line="260" w:lineRule="exact"/>
        <w:ind w:firstLine="60"/>
        <w:jc w:val="both"/>
        <w:rPr>
          <w:rFonts w:ascii="Times New Roman" w:hAnsi="Times New Roman" w:cs="Times New Roman"/>
        </w:rPr>
      </w:pPr>
      <w:proofErr w:type="spellStart"/>
      <w:r w:rsidRPr="003F1354">
        <w:rPr>
          <w:rStyle w:val="Bodytext20"/>
          <w:rFonts w:ascii="Times New Roman" w:hAnsi="Times New Roman" w:cs="Times New Roman"/>
        </w:rPr>
        <w:t>for</w:t>
      </w:r>
      <w:r w:rsidR="004F2AE9" w:rsidRPr="003F1354">
        <w:rPr>
          <w:rStyle w:val="Bodytext20"/>
          <w:rFonts w:ascii="Times New Roman" w:hAnsi="Times New Roman" w:cs="Times New Roman"/>
        </w:rPr>
        <w:t>t</w:t>
      </w:r>
      <w:r w:rsidRPr="003F1354">
        <w:rPr>
          <w:rStyle w:val="Bodytext20"/>
          <w:rFonts w:ascii="Times New Roman" w:hAnsi="Times New Roman" w:cs="Times New Roman"/>
        </w:rPr>
        <w:t>a</w:t>
      </w:r>
      <w:proofErr w:type="spellEnd"/>
      <w:r w:rsidR="004F2AE9" w:rsidRPr="003F1354">
        <w:rPr>
          <w:rStyle w:val="Bodytext20"/>
          <w:rFonts w:ascii="Times New Roman" w:hAnsi="Times New Roman" w:cs="Times New Roman"/>
        </w:rPr>
        <w:t xml:space="preserve"> </w:t>
      </w:r>
      <w:r w:rsidRPr="003F1354">
        <w:rPr>
          <w:rStyle w:val="Bodytext20"/>
          <w:rFonts w:ascii="Times New Roman" w:hAnsi="Times New Roman" w:cs="Times New Roman"/>
        </w:rPr>
        <w:t>majora, daca este invocata;</w:t>
      </w:r>
    </w:p>
    <w:p w14:paraId="4801ADB2" w14:textId="77777777" w:rsidR="00DA2365" w:rsidRPr="00210C92" w:rsidRDefault="00DA2365" w:rsidP="00210C92">
      <w:pPr>
        <w:pStyle w:val="Bodytext21"/>
        <w:numPr>
          <w:ilvl w:val="0"/>
          <w:numId w:val="22"/>
        </w:numPr>
        <w:shd w:val="clear" w:color="auto" w:fill="auto"/>
        <w:tabs>
          <w:tab w:val="left" w:pos="448"/>
        </w:tabs>
        <w:spacing w:after="0" w:line="260" w:lineRule="exact"/>
        <w:ind w:firstLine="60"/>
        <w:jc w:val="both"/>
        <w:rPr>
          <w:rStyle w:val="Bodytext20"/>
          <w:rFonts w:ascii="Times New Roman" w:hAnsi="Times New Roman" w:cs="Times New Roman"/>
          <w:color w:val="auto"/>
          <w:shd w:val="clear" w:color="auto" w:fill="auto"/>
        </w:rPr>
      </w:pPr>
      <w:r w:rsidRPr="003F1354">
        <w:rPr>
          <w:rStyle w:val="Bodytext20"/>
          <w:rFonts w:ascii="Times New Roman" w:hAnsi="Times New Roman" w:cs="Times New Roman"/>
        </w:rPr>
        <w:t>rezilierea contractului conform punctului 16.1.</w:t>
      </w:r>
    </w:p>
    <w:p w14:paraId="03716F18" w14:textId="77777777" w:rsidR="00210C92" w:rsidRPr="003F1354" w:rsidRDefault="00210C92" w:rsidP="00210C92">
      <w:pPr>
        <w:pStyle w:val="Bodytext21"/>
        <w:shd w:val="clear" w:color="auto" w:fill="auto"/>
        <w:tabs>
          <w:tab w:val="left" w:pos="448"/>
        </w:tabs>
        <w:spacing w:after="0" w:line="260" w:lineRule="exact"/>
        <w:ind w:left="60" w:firstLine="0"/>
        <w:jc w:val="both"/>
        <w:rPr>
          <w:rFonts w:ascii="Times New Roman" w:hAnsi="Times New Roman" w:cs="Times New Roman"/>
        </w:rPr>
      </w:pPr>
    </w:p>
    <w:p w14:paraId="31BF8EA3" w14:textId="77777777" w:rsidR="00DA2365" w:rsidRPr="003F1354" w:rsidRDefault="006B77F9" w:rsidP="00DA2365">
      <w:pPr>
        <w:pStyle w:val="Bodytext31"/>
        <w:shd w:val="clear" w:color="auto" w:fill="auto"/>
        <w:spacing w:after="28" w:line="230" w:lineRule="exact"/>
        <w:ind w:firstLine="60"/>
        <w:jc w:val="both"/>
        <w:rPr>
          <w:rFonts w:ascii="Times New Roman" w:hAnsi="Times New Roman" w:cs="Times New Roman"/>
        </w:rPr>
      </w:pPr>
      <w:r>
        <w:rPr>
          <w:rStyle w:val="Bodytext30"/>
          <w:rFonts w:ascii="Times New Roman" w:hAnsi="Times New Roman" w:cs="Times New Roman"/>
          <w:b/>
          <w:bCs/>
        </w:rPr>
        <w:t>Art. 1</w:t>
      </w:r>
      <w:r w:rsidR="004007BE">
        <w:rPr>
          <w:rStyle w:val="Bodytext30"/>
          <w:rFonts w:ascii="Times New Roman" w:hAnsi="Times New Roman" w:cs="Times New Roman"/>
          <w:b/>
          <w:bCs/>
        </w:rPr>
        <w:t>6</w:t>
      </w:r>
      <w:r w:rsidR="00DA2365" w:rsidRPr="003F1354">
        <w:rPr>
          <w:rStyle w:val="Bodytext30"/>
          <w:rFonts w:ascii="Times New Roman" w:hAnsi="Times New Roman" w:cs="Times New Roman"/>
          <w:b/>
          <w:bCs/>
        </w:rPr>
        <w:t xml:space="preserve">. </w:t>
      </w:r>
      <w:proofErr w:type="spellStart"/>
      <w:r w:rsidR="00DA2365" w:rsidRPr="003F1354">
        <w:rPr>
          <w:rStyle w:val="Bodytext32"/>
          <w:rFonts w:ascii="Times New Roman" w:hAnsi="Times New Roman" w:cs="Times New Roman"/>
          <w:b/>
          <w:bCs/>
        </w:rPr>
        <w:t>Solutionarea</w:t>
      </w:r>
      <w:proofErr w:type="spellEnd"/>
      <w:r w:rsidR="00DA2365" w:rsidRPr="003F1354">
        <w:rPr>
          <w:rStyle w:val="Bodytext32"/>
          <w:rFonts w:ascii="Times New Roman" w:hAnsi="Times New Roman" w:cs="Times New Roman"/>
          <w:b/>
          <w:bCs/>
        </w:rPr>
        <w:t xml:space="preserve"> litigiilor</w:t>
      </w:r>
      <w:r w:rsidR="00DA2365" w:rsidRPr="003F1354">
        <w:rPr>
          <w:rStyle w:val="Bodytext30"/>
          <w:rFonts w:ascii="Times New Roman" w:hAnsi="Times New Roman" w:cs="Times New Roman"/>
          <w:b/>
          <w:bCs/>
        </w:rPr>
        <w:t>:</w:t>
      </w:r>
    </w:p>
    <w:p w14:paraId="1CCFCF6B" w14:textId="77777777" w:rsidR="00DA2365" w:rsidRPr="003F1354" w:rsidRDefault="006B77F9" w:rsidP="006B77F9">
      <w:pPr>
        <w:pStyle w:val="Bodytext21"/>
        <w:shd w:val="clear" w:color="auto" w:fill="auto"/>
        <w:tabs>
          <w:tab w:val="left" w:pos="651"/>
        </w:tabs>
        <w:spacing w:after="0" w:line="274" w:lineRule="exact"/>
        <w:ind w:firstLine="0"/>
        <w:jc w:val="both"/>
        <w:rPr>
          <w:rFonts w:ascii="Times New Roman" w:hAnsi="Times New Roman" w:cs="Times New Roman"/>
        </w:rPr>
      </w:pPr>
      <w:r>
        <w:rPr>
          <w:rStyle w:val="Bodytext20"/>
          <w:rFonts w:ascii="Times New Roman" w:hAnsi="Times New Roman" w:cs="Times New Roman"/>
        </w:rPr>
        <w:t>1</w:t>
      </w:r>
      <w:r w:rsidR="004007BE">
        <w:rPr>
          <w:rStyle w:val="Bodytext20"/>
          <w:rFonts w:ascii="Times New Roman" w:hAnsi="Times New Roman" w:cs="Times New Roman"/>
        </w:rPr>
        <w:t>6</w:t>
      </w:r>
      <w:r>
        <w:rPr>
          <w:rStyle w:val="Bodytext20"/>
          <w:rFonts w:ascii="Times New Roman" w:hAnsi="Times New Roman" w:cs="Times New Roman"/>
        </w:rPr>
        <w:t>.1</w:t>
      </w:r>
      <w:r w:rsidR="00A0206B">
        <w:rPr>
          <w:rStyle w:val="Bodytext20"/>
          <w:rFonts w:ascii="Times New Roman" w:hAnsi="Times New Roman" w:cs="Times New Roman"/>
        </w:rPr>
        <w:t xml:space="preserve"> </w:t>
      </w:r>
      <w:r w:rsidR="00DA2365" w:rsidRPr="003F1354">
        <w:rPr>
          <w:rStyle w:val="Bodytext20"/>
          <w:rFonts w:ascii="Times New Roman" w:hAnsi="Times New Roman" w:cs="Times New Roman"/>
        </w:rPr>
        <w:t xml:space="preserve">Achizitorul </w:t>
      </w:r>
      <w:r w:rsidR="004F2AE9" w:rsidRPr="003F1354">
        <w:rPr>
          <w:rStyle w:val="Bodytext20"/>
          <w:rFonts w:ascii="Times New Roman" w:hAnsi="Times New Roman" w:cs="Times New Roman"/>
        </w:rPr>
        <w:t>s</w:t>
      </w:r>
      <w:r w:rsidR="00DA2365" w:rsidRPr="003F1354">
        <w:rPr>
          <w:rStyle w:val="Bodytext20"/>
          <w:rFonts w:ascii="Times New Roman" w:hAnsi="Times New Roman" w:cs="Times New Roman"/>
        </w:rPr>
        <w:t xml:space="preserve">i </w:t>
      </w:r>
      <w:proofErr w:type="spellStart"/>
      <w:r w:rsidR="00DA2365" w:rsidRPr="003F1354">
        <w:rPr>
          <w:rStyle w:val="Bodytext20"/>
          <w:rFonts w:ascii="Times New Roman" w:hAnsi="Times New Roman" w:cs="Times New Roman"/>
        </w:rPr>
        <w:t>Fumizorul</w:t>
      </w:r>
      <w:proofErr w:type="spellEnd"/>
      <w:r w:rsidR="00DA2365" w:rsidRPr="003F1354">
        <w:rPr>
          <w:rStyle w:val="Bodytext20"/>
          <w:rFonts w:ascii="Times New Roman" w:hAnsi="Times New Roman" w:cs="Times New Roman"/>
        </w:rPr>
        <w:t xml:space="preserve">/Prestatorul vor face toate eforturile pentru a rezolva pe cale amiabila, prin tratative directe, orice </w:t>
      </w:r>
      <w:proofErr w:type="spellStart"/>
      <w:r w:rsidR="00DA2365" w:rsidRPr="003F1354">
        <w:rPr>
          <w:rStyle w:val="Bodytext20"/>
          <w:rFonts w:ascii="Times New Roman" w:hAnsi="Times New Roman" w:cs="Times New Roman"/>
        </w:rPr>
        <w:t>nein</w:t>
      </w:r>
      <w:r w:rsidR="00642D6D">
        <w:rPr>
          <w:rStyle w:val="Bodytext20"/>
          <w:rFonts w:ascii="Times New Roman" w:hAnsi="Times New Roman" w:cs="Times New Roman"/>
        </w:rPr>
        <w:t>t</w:t>
      </w:r>
      <w:r w:rsidR="00DA2365" w:rsidRPr="003F1354">
        <w:rPr>
          <w:rStyle w:val="Bodytext20"/>
          <w:rFonts w:ascii="Times New Roman" w:hAnsi="Times New Roman" w:cs="Times New Roman"/>
        </w:rPr>
        <w:t>elegere</w:t>
      </w:r>
      <w:proofErr w:type="spellEnd"/>
      <w:r w:rsidR="00DA2365" w:rsidRPr="003F1354">
        <w:rPr>
          <w:rStyle w:val="Bodytext20"/>
          <w:rFonts w:ascii="Times New Roman" w:hAnsi="Times New Roman" w:cs="Times New Roman"/>
        </w:rPr>
        <w:t xml:space="preserve"> sau disputa care se poate ivi intre ei in cadrul sau in </w:t>
      </w:r>
      <w:proofErr w:type="spellStart"/>
      <w:r w:rsidR="00DA2365" w:rsidRPr="003F1354">
        <w:rPr>
          <w:rStyle w:val="Bodytext20"/>
          <w:rFonts w:ascii="Times New Roman" w:hAnsi="Times New Roman" w:cs="Times New Roman"/>
        </w:rPr>
        <w:t>legatura</w:t>
      </w:r>
      <w:proofErr w:type="spellEnd"/>
      <w:r w:rsidR="00DA2365" w:rsidRPr="003F1354">
        <w:rPr>
          <w:rStyle w:val="Bodytext20"/>
          <w:rFonts w:ascii="Times New Roman" w:hAnsi="Times New Roman" w:cs="Times New Roman"/>
        </w:rPr>
        <w:t xml:space="preserve"> cu </w:t>
      </w:r>
      <w:proofErr w:type="spellStart"/>
      <w:r w:rsidR="00DA2365" w:rsidRPr="003F1354">
        <w:rPr>
          <w:rStyle w:val="Bodytext20"/>
          <w:rFonts w:ascii="Times New Roman" w:hAnsi="Times New Roman" w:cs="Times New Roman"/>
        </w:rPr>
        <w:t>indeplinirea</w:t>
      </w:r>
      <w:proofErr w:type="spellEnd"/>
      <w:r w:rsidR="00DA2365" w:rsidRPr="003F1354">
        <w:rPr>
          <w:rStyle w:val="Bodytext20"/>
          <w:rFonts w:ascii="Times New Roman" w:hAnsi="Times New Roman" w:cs="Times New Roman"/>
        </w:rPr>
        <w:t xml:space="preserve"> contractului.</w:t>
      </w:r>
    </w:p>
    <w:p w14:paraId="6B550B4B" w14:textId="77777777" w:rsidR="00DA2365" w:rsidRPr="003F1354" w:rsidRDefault="006B77F9" w:rsidP="006B77F9">
      <w:pPr>
        <w:pStyle w:val="Bodytext21"/>
        <w:shd w:val="clear" w:color="auto" w:fill="auto"/>
        <w:tabs>
          <w:tab w:val="left" w:pos="661"/>
        </w:tabs>
        <w:spacing w:after="240" w:line="274" w:lineRule="exact"/>
        <w:ind w:firstLine="0"/>
        <w:jc w:val="both"/>
        <w:rPr>
          <w:rFonts w:ascii="Times New Roman" w:hAnsi="Times New Roman" w:cs="Times New Roman"/>
        </w:rPr>
      </w:pPr>
      <w:r>
        <w:rPr>
          <w:rStyle w:val="Bodytext20"/>
          <w:rFonts w:ascii="Times New Roman" w:hAnsi="Times New Roman" w:cs="Times New Roman"/>
        </w:rPr>
        <w:t>1</w:t>
      </w:r>
      <w:r w:rsidR="004007BE">
        <w:rPr>
          <w:rStyle w:val="Bodytext20"/>
          <w:rFonts w:ascii="Times New Roman" w:hAnsi="Times New Roman" w:cs="Times New Roman"/>
        </w:rPr>
        <w:t>6</w:t>
      </w:r>
      <w:r>
        <w:rPr>
          <w:rStyle w:val="Bodytext20"/>
          <w:rFonts w:ascii="Times New Roman" w:hAnsi="Times New Roman" w:cs="Times New Roman"/>
        </w:rPr>
        <w:t>.2</w:t>
      </w:r>
      <w:r w:rsidR="00A0206B">
        <w:rPr>
          <w:rStyle w:val="Bodytext20"/>
          <w:rFonts w:ascii="Times New Roman" w:hAnsi="Times New Roman" w:cs="Times New Roman"/>
        </w:rPr>
        <w:t xml:space="preserve"> </w:t>
      </w:r>
      <w:r w:rsidR="00DA2365" w:rsidRPr="003F1354">
        <w:rPr>
          <w:rStyle w:val="Bodytext20"/>
          <w:rFonts w:ascii="Times New Roman" w:hAnsi="Times New Roman" w:cs="Times New Roman"/>
        </w:rPr>
        <w:t xml:space="preserve">Daca, </w:t>
      </w:r>
      <w:proofErr w:type="spellStart"/>
      <w:r w:rsidR="00DA2365" w:rsidRPr="003F1354">
        <w:rPr>
          <w:rStyle w:val="Bodytext20"/>
          <w:rFonts w:ascii="Times New Roman" w:hAnsi="Times New Roman" w:cs="Times New Roman"/>
        </w:rPr>
        <w:t>dupa</w:t>
      </w:r>
      <w:proofErr w:type="spellEnd"/>
      <w:r w:rsidR="00DA2365" w:rsidRPr="003F1354">
        <w:rPr>
          <w:rStyle w:val="Bodytext20"/>
          <w:rFonts w:ascii="Times New Roman" w:hAnsi="Times New Roman" w:cs="Times New Roman"/>
        </w:rPr>
        <w:t xml:space="preserve"> 15 zile de la </w:t>
      </w:r>
      <w:proofErr w:type="spellStart"/>
      <w:r w:rsidR="00DA2365" w:rsidRPr="003F1354">
        <w:rPr>
          <w:rStyle w:val="Bodytext20"/>
          <w:rFonts w:ascii="Times New Roman" w:hAnsi="Times New Roman" w:cs="Times New Roman"/>
        </w:rPr>
        <w:t>inceperea</w:t>
      </w:r>
      <w:proofErr w:type="spellEnd"/>
      <w:r w:rsidR="00DA2365" w:rsidRPr="003F1354">
        <w:rPr>
          <w:rStyle w:val="Bodytext20"/>
          <w:rFonts w:ascii="Times New Roman" w:hAnsi="Times New Roman" w:cs="Times New Roman"/>
        </w:rPr>
        <w:t xml:space="preserve"> acestor tratative, Achizitorul </w:t>
      </w:r>
      <w:r w:rsidR="004F2AE9" w:rsidRPr="003F1354">
        <w:rPr>
          <w:rStyle w:val="Bodytext20"/>
          <w:rFonts w:ascii="Times New Roman" w:hAnsi="Times New Roman" w:cs="Times New Roman"/>
        </w:rPr>
        <w:t>s</w:t>
      </w:r>
      <w:r w:rsidR="00DA2365" w:rsidRPr="003F1354">
        <w:rPr>
          <w:rStyle w:val="Bodytext20"/>
          <w:rFonts w:ascii="Times New Roman" w:hAnsi="Times New Roman" w:cs="Times New Roman"/>
        </w:rPr>
        <w:t>i Fu</w:t>
      </w:r>
      <w:r w:rsidR="00DD6A63" w:rsidRPr="003F1354">
        <w:rPr>
          <w:rStyle w:val="Bodytext20"/>
          <w:rFonts w:ascii="Times New Roman" w:hAnsi="Times New Roman" w:cs="Times New Roman"/>
        </w:rPr>
        <w:t>rni</w:t>
      </w:r>
      <w:r w:rsidR="00DA2365" w:rsidRPr="003F1354">
        <w:rPr>
          <w:rStyle w:val="Bodytext20"/>
          <w:rFonts w:ascii="Times New Roman" w:hAnsi="Times New Roman" w:cs="Times New Roman"/>
        </w:rPr>
        <w:t xml:space="preserve">zorul/Prestatorul nu </w:t>
      </w:r>
      <w:proofErr w:type="spellStart"/>
      <w:r w:rsidR="00DA2365" w:rsidRPr="003F1354">
        <w:rPr>
          <w:rStyle w:val="Bodytext20"/>
          <w:rFonts w:ascii="Times New Roman" w:hAnsi="Times New Roman" w:cs="Times New Roman"/>
        </w:rPr>
        <w:t>reu</w:t>
      </w:r>
      <w:r w:rsidR="004F2AE9" w:rsidRPr="003F1354">
        <w:rPr>
          <w:rStyle w:val="Bodytext20"/>
          <w:rFonts w:ascii="Times New Roman" w:hAnsi="Times New Roman" w:cs="Times New Roman"/>
        </w:rPr>
        <w:t>s</w:t>
      </w:r>
      <w:r w:rsidR="00DA2365" w:rsidRPr="003F1354">
        <w:rPr>
          <w:rStyle w:val="Bodytext20"/>
          <w:rFonts w:ascii="Times New Roman" w:hAnsi="Times New Roman" w:cs="Times New Roman"/>
        </w:rPr>
        <w:t>esc</w:t>
      </w:r>
      <w:proofErr w:type="spellEnd"/>
      <w:r w:rsidR="00DA2365" w:rsidRPr="003F1354">
        <w:rPr>
          <w:rStyle w:val="Bodytext20"/>
          <w:rFonts w:ascii="Times New Roman" w:hAnsi="Times New Roman" w:cs="Times New Roman"/>
        </w:rPr>
        <w:t xml:space="preserve"> sa rezolve in mod amiabil o divergent</w:t>
      </w:r>
      <w:r w:rsidR="004F2AE9" w:rsidRPr="003F1354">
        <w:rPr>
          <w:rStyle w:val="Bodytext20"/>
          <w:rFonts w:ascii="Times New Roman" w:hAnsi="Times New Roman" w:cs="Times New Roman"/>
        </w:rPr>
        <w:t>a</w:t>
      </w:r>
      <w:r w:rsidR="00DA2365" w:rsidRPr="003F1354">
        <w:rPr>
          <w:rStyle w:val="Bodytext20"/>
          <w:rFonts w:ascii="Times New Roman" w:hAnsi="Times New Roman" w:cs="Times New Roman"/>
        </w:rPr>
        <w:t xml:space="preserve"> contractuala, fiecare poate solicita ca disputa sa se </w:t>
      </w:r>
      <w:proofErr w:type="spellStart"/>
      <w:r w:rsidR="00DA2365" w:rsidRPr="003F1354">
        <w:rPr>
          <w:rStyle w:val="Bodytext20"/>
          <w:rFonts w:ascii="Times New Roman" w:hAnsi="Times New Roman" w:cs="Times New Roman"/>
        </w:rPr>
        <w:t>solu</w:t>
      </w:r>
      <w:r w:rsidR="004F2AE9" w:rsidRPr="003F1354">
        <w:rPr>
          <w:rStyle w:val="Bodytext20"/>
          <w:rFonts w:ascii="Times New Roman" w:hAnsi="Times New Roman" w:cs="Times New Roman"/>
        </w:rPr>
        <w:t>ti</w:t>
      </w:r>
      <w:r w:rsidR="00DA2365" w:rsidRPr="003F1354">
        <w:rPr>
          <w:rStyle w:val="Bodytext20"/>
          <w:rFonts w:ascii="Times New Roman" w:hAnsi="Times New Roman" w:cs="Times New Roman"/>
        </w:rPr>
        <w:t>oneze</w:t>
      </w:r>
      <w:proofErr w:type="spellEnd"/>
      <w:r w:rsidR="00DA2365" w:rsidRPr="003F1354">
        <w:rPr>
          <w:rStyle w:val="Bodytext20"/>
          <w:rFonts w:ascii="Times New Roman" w:hAnsi="Times New Roman" w:cs="Times New Roman"/>
        </w:rPr>
        <w:t xml:space="preserve"> </w:t>
      </w:r>
      <w:r w:rsidR="00DA2365" w:rsidRPr="003F1354">
        <w:rPr>
          <w:rStyle w:val="Bodytext20"/>
          <w:rFonts w:ascii="Times New Roman" w:hAnsi="Times New Roman" w:cs="Times New Roman"/>
        </w:rPr>
        <w:lastRenderedPageBreak/>
        <w:t xml:space="preserve">de </w:t>
      </w:r>
      <w:proofErr w:type="spellStart"/>
      <w:r w:rsidR="00DA2365" w:rsidRPr="003F1354">
        <w:rPr>
          <w:rStyle w:val="Bodytext20"/>
          <w:rFonts w:ascii="Times New Roman" w:hAnsi="Times New Roman" w:cs="Times New Roman"/>
        </w:rPr>
        <w:t>catre</w:t>
      </w:r>
      <w:proofErr w:type="spellEnd"/>
      <w:r w:rsidR="00DA2365" w:rsidRPr="003F1354">
        <w:rPr>
          <w:rStyle w:val="Bodytext20"/>
          <w:rFonts w:ascii="Times New Roman" w:hAnsi="Times New Roman" w:cs="Times New Roman"/>
        </w:rPr>
        <w:t xml:space="preserve"> </w:t>
      </w:r>
      <w:proofErr w:type="spellStart"/>
      <w:r w:rsidR="00DA2365" w:rsidRPr="003F1354">
        <w:rPr>
          <w:rStyle w:val="Bodytext20"/>
          <w:rFonts w:ascii="Times New Roman" w:hAnsi="Times New Roman" w:cs="Times New Roman"/>
        </w:rPr>
        <w:t>instan</w:t>
      </w:r>
      <w:r w:rsidR="004F2AE9" w:rsidRPr="003F1354">
        <w:rPr>
          <w:rStyle w:val="Bodytext20"/>
          <w:rFonts w:ascii="Times New Roman" w:hAnsi="Times New Roman" w:cs="Times New Roman"/>
        </w:rPr>
        <w:t>t</w:t>
      </w:r>
      <w:r w:rsidR="00DA2365" w:rsidRPr="003F1354">
        <w:rPr>
          <w:rStyle w:val="Bodytext20"/>
          <w:rFonts w:ascii="Times New Roman" w:hAnsi="Times New Roman" w:cs="Times New Roman"/>
        </w:rPr>
        <w:t>ele</w:t>
      </w:r>
      <w:proofErr w:type="spellEnd"/>
      <w:r w:rsidR="004F2AE9" w:rsidRPr="003F1354">
        <w:rPr>
          <w:rStyle w:val="Bodytext20"/>
          <w:rFonts w:ascii="Times New Roman" w:hAnsi="Times New Roman" w:cs="Times New Roman"/>
        </w:rPr>
        <w:t xml:space="preserve"> </w:t>
      </w:r>
      <w:r w:rsidR="00DA2365" w:rsidRPr="003F1354">
        <w:rPr>
          <w:rStyle w:val="Bodytext20"/>
          <w:rFonts w:ascii="Times New Roman" w:hAnsi="Times New Roman" w:cs="Times New Roman"/>
        </w:rPr>
        <w:t xml:space="preserve"> </w:t>
      </w:r>
      <w:proofErr w:type="spellStart"/>
      <w:r w:rsidR="00DA2365" w:rsidRPr="003F1354">
        <w:rPr>
          <w:rStyle w:val="Bodytext20"/>
          <w:rFonts w:ascii="Times New Roman" w:hAnsi="Times New Roman" w:cs="Times New Roman"/>
        </w:rPr>
        <w:t>judecator</w:t>
      </w:r>
      <w:r w:rsidR="004F2AE9" w:rsidRPr="003F1354">
        <w:rPr>
          <w:rStyle w:val="Bodytext20"/>
          <w:rFonts w:ascii="Times New Roman" w:hAnsi="Times New Roman" w:cs="Times New Roman"/>
        </w:rPr>
        <w:t>es</w:t>
      </w:r>
      <w:r w:rsidR="00DA2365" w:rsidRPr="003F1354">
        <w:rPr>
          <w:rStyle w:val="Bodytext20"/>
          <w:rFonts w:ascii="Times New Roman" w:hAnsi="Times New Roman" w:cs="Times New Roman"/>
        </w:rPr>
        <w:t>ti</w:t>
      </w:r>
      <w:proofErr w:type="spellEnd"/>
      <w:r w:rsidR="00DA2365" w:rsidRPr="003F1354">
        <w:rPr>
          <w:rStyle w:val="Bodytext20"/>
          <w:rFonts w:ascii="Times New Roman" w:hAnsi="Times New Roman" w:cs="Times New Roman"/>
        </w:rPr>
        <w:t xml:space="preserve"> competente.</w:t>
      </w:r>
    </w:p>
    <w:p w14:paraId="389F2AC4" w14:textId="77777777" w:rsidR="00DA2365" w:rsidRPr="003F1354" w:rsidRDefault="006B77F9" w:rsidP="00DA2365">
      <w:pPr>
        <w:pStyle w:val="Bodytext31"/>
        <w:shd w:val="clear" w:color="auto" w:fill="auto"/>
        <w:spacing w:line="274" w:lineRule="exact"/>
        <w:ind w:firstLine="60"/>
        <w:jc w:val="both"/>
        <w:rPr>
          <w:rFonts w:ascii="Times New Roman" w:hAnsi="Times New Roman" w:cs="Times New Roman"/>
        </w:rPr>
      </w:pPr>
      <w:r>
        <w:rPr>
          <w:rStyle w:val="Bodytext30"/>
          <w:rFonts w:ascii="Times New Roman" w:hAnsi="Times New Roman" w:cs="Times New Roman"/>
          <w:b/>
          <w:bCs/>
        </w:rPr>
        <w:t>Art. 1</w:t>
      </w:r>
      <w:r w:rsidR="004007BE">
        <w:rPr>
          <w:rStyle w:val="Bodytext30"/>
          <w:rFonts w:ascii="Times New Roman" w:hAnsi="Times New Roman" w:cs="Times New Roman"/>
          <w:b/>
          <w:bCs/>
        </w:rPr>
        <w:t>7</w:t>
      </w:r>
      <w:r w:rsidR="00DA2365" w:rsidRPr="003F1354">
        <w:rPr>
          <w:rStyle w:val="Bodytext30"/>
          <w:rFonts w:ascii="Times New Roman" w:hAnsi="Times New Roman" w:cs="Times New Roman"/>
          <w:b/>
          <w:bCs/>
        </w:rPr>
        <w:t xml:space="preserve">. </w:t>
      </w:r>
      <w:proofErr w:type="spellStart"/>
      <w:r w:rsidR="00DA2365" w:rsidRPr="003F1354">
        <w:rPr>
          <w:rStyle w:val="Bodytext32"/>
          <w:rFonts w:ascii="Times New Roman" w:hAnsi="Times New Roman" w:cs="Times New Roman"/>
          <w:b/>
          <w:bCs/>
        </w:rPr>
        <w:t>Com</w:t>
      </w:r>
      <w:r w:rsidR="004F2AE9" w:rsidRPr="003F1354">
        <w:rPr>
          <w:rStyle w:val="Bodytext32"/>
          <w:rFonts w:ascii="Times New Roman" w:hAnsi="Times New Roman" w:cs="Times New Roman"/>
          <w:b/>
          <w:bCs/>
        </w:rPr>
        <w:t>u</w:t>
      </w:r>
      <w:r w:rsidR="00DA2365" w:rsidRPr="003F1354">
        <w:rPr>
          <w:rStyle w:val="Bodytext32"/>
          <w:rFonts w:ascii="Times New Roman" w:hAnsi="Times New Roman" w:cs="Times New Roman"/>
          <w:b/>
          <w:bCs/>
        </w:rPr>
        <w:t>nicari</w:t>
      </w:r>
      <w:proofErr w:type="spellEnd"/>
      <w:r w:rsidR="00DA2365" w:rsidRPr="003F1354">
        <w:rPr>
          <w:rStyle w:val="Bodytext30"/>
          <w:rFonts w:ascii="Times New Roman" w:hAnsi="Times New Roman" w:cs="Times New Roman"/>
          <w:b/>
          <w:bCs/>
        </w:rPr>
        <w:t>:</w:t>
      </w:r>
    </w:p>
    <w:p w14:paraId="4D38780B" w14:textId="77777777" w:rsidR="00DA2365" w:rsidRPr="003F1354" w:rsidRDefault="006B77F9" w:rsidP="006B77F9">
      <w:pPr>
        <w:pStyle w:val="Bodytext21"/>
        <w:shd w:val="clear" w:color="auto" w:fill="auto"/>
        <w:tabs>
          <w:tab w:val="left" w:pos="661"/>
        </w:tabs>
        <w:spacing w:after="0" w:line="274" w:lineRule="exact"/>
        <w:ind w:firstLine="0"/>
        <w:jc w:val="both"/>
        <w:rPr>
          <w:rFonts w:ascii="Times New Roman" w:hAnsi="Times New Roman" w:cs="Times New Roman"/>
        </w:rPr>
      </w:pPr>
      <w:r>
        <w:rPr>
          <w:rStyle w:val="Bodytext20"/>
          <w:rFonts w:ascii="Times New Roman" w:hAnsi="Times New Roman" w:cs="Times New Roman"/>
        </w:rPr>
        <w:t>1</w:t>
      </w:r>
      <w:r w:rsidR="004007BE">
        <w:rPr>
          <w:rStyle w:val="Bodytext20"/>
          <w:rFonts w:ascii="Times New Roman" w:hAnsi="Times New Roman" w:cs="Times New Roman"/>
        </w:rPr>
        <w:t>7</w:t>
      </w:r>
      <w:r>
        <w:rPr>
          <w:rStyle w:val="Bodytext20"/>
          <w:rFonts w:ascii="Times New Roman" w:hAnsi="Times New Roman" w:cs="Times New Roman"/>
        </w:rPr>
        <w:t>.1</w:t>
      </w:r>
      <w:r w:rsidR="004F2AE9" w:rsidRPr="003F1354">
        <w:rPr>
          <w:rStyle w:val="Bodytext20"/>
          <w:rFonts w:ascii="Times New Roman" w:hAnsi="Times New Roman" w:cs="Times New Roman"/>
        </w:rPr>
        <w:t xml:space="preserve">(1) Orice comunicare intre </w:t>
      </w:r>
      <w:proofErr w:type="spellStart"/>
      <w:r w:rsidR="004F2AE9" w:rsidRPr="003F1354">
        <w:rPr>
          <w:rStyle w:val="Bodytext20"/>
          <w:rFonts w:ascii="Times New Roman" w:hAnsi="Times New Roman" w:cs="Times New Roman"/>
        </w:rPr>
        <w:t>parti</w:t>
      </w:r>
      <w:proofErr w:type="spellEnd"/>
      <w:r w:rsidR="00DA2365" w:rsidRPr="003F1354">
        <w:rPr>
          <w:rStyle w:val="Bodytext20"/>
          <w:rFonts w:ascii="Times New Roman" w:hAnsi="Times New Roman" w:cs="Times New Roman"/>
        </w:rPr>
        <w:t xml:space="preserve">, referitoare la </w:t>
      </w:r>
      <w:proofErr w:type="spellStart"/>
      <w:r w:rsidR="00DA2365" w:rsidRPr="003F1354">
        <w:rPr>
          <w:rStyle w:val="Bodytext20"/>
          <w:rFonts w:ascii="Times New Roman" w:hAnsi="Times New Roman" w:cs="Times New Roman"/>
        </w:rPr>
        <w:t>indeplinirea</w:t>
      </w:r>
      <w:proofErr w:type="spellEnd"/>
      <w:r w:rsidR="00DA2365" w:rsidRPr="003F1354">
        <w:rPr>
          <w:rStyle w:val="Bodytext20"/>
          <w:rFonts w:ascii="Times New Roman" w:hAnsi="Times New Roman" w:cs="Times New Roman"/>
        </w:rPr>
        <w:t xml:space="preserve"> prezentului contract, trebuie sa fie transmisa in scris.</w:t>
      </w:r>
    </w:p>
    <w:p w14:paraId="0A622BD8" w14:textId="77777777" w:rsidR="00DA2365" w:rsidRPr="003F1354" w:rsidRDefault="00642D6D" w:rsidP="00DA2365">
      <w:pPr>
        <w:pStyle w:val="Bodytext21"/>
        <w:shd w:val="clear" w:color="auto" w:fill="auto"/>
        <w:spacing w:after="0" w:line="274" w:lineRule="exact"/>
        <w:ind w:firstLine="60"/>
        <w:jc w:val="both"/>
        <w:rPr>
          <w:rFonts w:ascii="Times New Roman" w:hAnsi="Times New Roman" w:cs="Times New Roman"/>
        </w:rPr>
      </w:pPr>
      <w:r>
        <w:rPr>
          <w:rStyle w:val="Bodytext20"/>
          <w:rFonts w:ascii="Times New Roman" w:hAnsi="Times New Roman" w:cs="Times New Roman"/>
        </w:rPr>
        <w:t xml:space="preserve">  </w:t>
      </w:r>
      <w:r w:rsidR="006B77F9">
        <w:rPr>
          <w:rStyle w:val="Bodytext20"/>
          <w:rFonts w:ascii="Times New Roman" w:hAnsi="Times New Roman" w:cs="Times New Roman"/>
        </w:rPr>
        <w:t xml:space="preserve"> </w:t>
      </w:r>
      <w:r>
        <w:rPr>
          <w:rStyle w:val="Bodytext20"/>
          <w:rFonts w:ascii="Times New Roman" w:hAnsi="Times New Roman" w:cs="Times New Roman"/>
        </w:rPr>
        <w:t xml:space="preserve">  </w:t>
      </w:r>
      <w:r w:rsidR="00DA2365" w:rsidRPr="003F1354">
        <w:rPr>
          <w:rStyle w:val="Bodytext20"/>
          <w:rFonts w:ascii="Times New Roman" w:hAnsi="Times New Roman" w:cs="Times New Roman"/>
        </w:rPr>
        <w:t xml:space="preserve">(2) Orice document scris trebuie </w:t>
      </w:r>
      <w:proofErr w:type="spellStart"/>
      <w:r w:rsidR="00DA2365" w:rsidRPr="003F1354">
        <w:rPr>
          <w:rStyle w:val="Bodytext20"/>
          <w:rFonts w:ascii="Times New Roman" w:hAnsi="Times New Roman" w:cs="Times New Roman"/>
        </w:rPr>
        <w:t>inregistrat</w:t>
      </w:r>
      <w:proofErr w:type="spellEnd"/>
      <w:r w:rsidR="00DA2365" w:rsidRPr="003F1354">
        <w:rPr>
          <w:rStyle w:val="Bodytext20"/>
          <w:rFonts w:ascii="Times New Roman" w:hAnsi="Times New Roman" w:cs="Times New Roman"/>
        </w:rPr>
        <w:t xml:space="preserve"> </w:t>
      </w:r>
      <w:proofErr w:type="spellStart"/>
      <w:r w:rsidR="00DA2365" w:rsidRPr="003F1354">
        <w:rPr>
          <w:rStyle w:val="Bodytext20"/>
          <w:rFonts w:ascii="Times New Roman" w:hAnsi="Times New Roman" w:cs="Times New Roman"/>
        </w:rPr>
        <w:t>atat</w:t>
      </w:r>
      <w:proofErr w:type="spellEnd"/>
      <w:r w:rsidR="00DA2365" w:rsidRPr="003F1354">
        <w:rPr>
          <w:rStyle w:val="Bodytext20"/>
          <w:rFonts w:ascii="Times New Roman" w:hAnsi="Times New Roman" w:cs="Times New Roman"/>
        </w:rPr>
        <w:t xml:space="preserve"> in momentul transmiterii cat </w:t>
      </w:r>
      <w:r w:rsidR="004F2AE9" w:rsidRPr="003F1354">
        <w:rPr>
          <w:rStyle w:val="Bodytext20"/>
          <w:rFonts w:ascii="Times New Roman" w:hAnsi="Times New Roman" w:cs="Times New Roman"/>
        </w:rPr>
        <w:t>s</w:t>
      </w:r>
      <w:r w:rsidR="00DA2365" w:rsidRPr="003F1354">
        <w:rPr>
          <w:rStyle w:val="Bodytext20"/>
          <w:rFonts w:ascii="Times New Roman" w:hAnsi="Times New Roman" w:cs="Times New Roman"/>
        </w:rPr>
        <w:t>i in momentul primirii.</w:t>
      </w:r>
    </w:p>
    <w:p w14:paraId="7338BBE2" w14:textId="77777777" w:rsidR="00DA2365" w:rsidRPr="003F1354" w:rsidRDefault="004007BE" w:rsidP="006B77F9">
      <w:pPr>
        <w:pStyle w:val="Bodytext21"/>
        <w:shd w:val="clear" w:color="auto" w:fill="auto"/>
        <w:tabs>
          <w:tab w:val="left" w:pos="651"/>
        </w:tabs>
        <w:spacing w:after="275" w:line="274" w:lineRule="exact"/>
        <w:ind w:right="200" w:firstLine="0"/>
        <w:jc w:val="both"/>
        <w:rPr>
          <w:rFonts w:ascii="Times New Roman" w:hAnsi="Times New Roman" w:cs="Times New Roman"/>
        </w:rPr>
      </w:pPr>
      <w:r>
        <w:rPr>
          <w:rStyle w:val="Bodytext20"/>
          <w:rFonts w:ascii="Times New Roman" w:hAnsi="Times New Roman" w:cs="Times New Roman"/>
        </w:rPr>
        <w:t>17</w:t>
      </w:r>
      <w:r w:rsidR="006B77F9">
        <w:rPr>
          <w:rStyle w:val="Bodytext20"/>
          <w:rFonts w:ascii="Times New Roman" w:hAnsi="Times New Roman" w:cs="Times New Roman"/>
        </w:rPr>
        <w:t>.2</w:t>
      </w:r>
      <w:r w:rsidR="00A0206B">
        <w:rPr>
          <w:rStyle w:val="Bodytext20"/>
          <w:rFonts w:ascii="Times New Roman" w:hAnsi="Times New Roman" w:cs="Times New Roman"/>
        </w:rPr>
        <w:t xml:space="preserve"> </w:t>
      </w:r>
      <w:proofErr w:type="spellStart"/>
      <w:r w:rsidR="00DA2365" w:rsidRPr="003F1354">
        <w:rPr>
          <w:rStyle w:val="Bodytext20"/>
          <w:rFonts w:ascii="Times New Roman" w:hAnsi="Times New Roman" w:cs="Times New Roman"/>
        </w:rPr>
        <w:t>Comunicarile</w:t>
      </w:r>
      <w:proofErr w:type="spellEnd"/>
      <w:r w:rsidR="00DA2365" w:rsidRPr="003F1354">
        <w:rPr>
          <w:rStyle w:val="Bodytext20"/>
          <w:rFonts w:ascii="Times New Roman" w:hAnsi="Times New Roman" w:cs="Times New Roman"/>
        </w:rPr>
        <w:t xml:space="preserve"> intre </w:t>
      </w:r>
      <w:proofErr w:type="spellStart"/>
      <w:r w:rsidR="00DA2365" w:rsidRPr="003F1354">
        <w:rPr>
          <w:rStyle w:val="Bodytext20"/>
          <w:rFonts w:ascii="Times New Roman" w:hAnsi="Times New Roman" w:cs="Times New Roman"/>
        </w:rPr>
        <w:t>par</w:t>
      </w:r>
      <w:r w:rsidR="004F2AE9" w:rsidRPr="003F1354">
        <w:rPr>
          <w:rStyle w:val="Bodytext20"/>
          <w:rFonts w:ascii="Times New Roman" w:hAnsi="Times New Roman" w:cs="Times New Roman"/>
        </w:rPr>
        <w:t>t</w:t>
      </w:r>
      <w:r w:rsidR="00DA2365" w:rsidRPr="003F1354">
        <w:rPr>
          <w:rStyle w:val="Bodytext20"/>
          <w:rFonts w:ascii="Times New Roman" w:hAnsi="Times New Roman" w:cs="Times New Roman"/>
        </w:rPr>
        <w:t>i</w:t>
      </w:r>
      <w:proofErr w:type="spellEnd"/>
      <w:r w:rsidR="00DA2365" w:rsidRPr="003F1354">
        <w:rPr>
          <w:rStyle w:val="Bodytext20"/>
          <w:rFonts w:ascii="Times New Roman" w:hAnsi="Times New Roman" w:cs="Times New Roman"/>
        </w:rPr>
        <w:t xml:space="preserve"> se pot face </w:t>
      </w:r>
      <w:r w:rsidR="004F2AE9" w:rsidRPr="003F1354">
        <w:rPr>
          <w:rStyle w:val="Bodytext20"/>
          <w:rFonts w:ascii="Times New Roman" w:hAnsi="Times New Roman" w:cs="Times New Roman"/>
        </w:rPr>
        <w:t>s</w:t>
      </w:r>
      <w:r w:rsidR="00DA2365" w:rsidRPr="003F1354">
        <w:rPr>
          <w:rStyle w:val="Bodytext20"/>
          <w:rFonts w:ascii="Times New Roman" w:hAnsi="Times New Roman" w:cs="Times New Roman"/>
        </w:rPr>
        <w:t xml:space="preserve">i prin telefon, telegrama, telex, fax sau e-mail cu </w:t>
      </w:r>
      <w:proofErr w:type="spellStart"/>
      <w:r w:rsidR="00DA2365" w:rsidRPr="003F1354">
        <w:rPr>
          <w:rStyle w:val="Bodytext20"/>
          <w:rFonts w:ascii="Times New Roman" w:hAnsi="Times New Roman" w:cs="Times New Roman"/>
        </w:rPr>
        <w:t>condi</w:t>
      </w:r>
      <w:r w:rsidR="004F2AE9" w:rsidRPr="003F1354">
        <w:rPr>
          <w:rStyle w:val="Bodytext20"/>
          <w:rFonts w:ascii="Times New Roman" w:hAnsi="Times New Roman" w:cs="Times New Roman"/>
        </w:rPr>
        <w:t>ti</w:t>
      </w:r>
      <w:r w:rsidR="00DA2365" w:rsidRPr="003F1354">
        <w:rPr>
          <w:rStyle w:val="Bodytext20"/>
          <w:rFonts w:ascii="Times New Roman" w:hAnsi="Times New Roman" w:cs="Times New Roman"/>
        </w:rPr>
        <w:t>a</w:t>
      </w:r>
      <w:proofErr w:type="spellEnd"/>
      <w:r w:rsidR="00DA2365" w:rsidRPr="003F1354">
        <w:rPr>
          <w:rStyle w:val="Bodytext20"/>
          <w:rFonts w:ascii="Times New Roman" w:hAnsi="Times New Roman" w:cs="Times New Roman"/>
        </w:rPr>
        <w:t xml:space="preserve"> </w:t>
      </w:r>
      <w:proofErr w:type="spellStart"/>
      <w:r w:rsidR="00DA2365" w:rsidRPr="003F1354">
        <w:rPr>
          <w:rStyle w:val="Bodytext20"/>
          <w:rFonts w:ascii="Times New Roman" w:hAnsi="Times New Roman" w:cs="Times New Roman"/>
        </w:rPr>
        <w:t>confirmarii</w:t>
      </w:r>
      <w:proofErr w:type="spellEnd"/>
      <w:r w:rsidR="00DA2365" w:rsidRPr="003F1354">
        <w:rPr>
          <w:rStyle w:val="Bodytext20"/>
          <w:rFonts w:ascii="Times New Roman" w:hAnsi="Times New Roman" w:cs="Times New Roman"/>
        </w:rPr>
        <w:t xml:space="preserve"> in scris a primirii </w:t>
      </w:r>
      <w:proofErr w:type="spellStart"/>
      <w:r w:rsidR="00DA2365" w:rsidRPr="003F1354">
        <w:rPr>
          <w:rStyle w:val="Bodytext20"/>
          <w:rFonts w:ascii="Times New Roman" w:hAnsi="Times New Roman" w:cs="Times New Roman"/>
        </w:rPr>
        <w:t>comunicarii</w:t>
      </w:r>
      <w:proofErr w:type="spellEnd"/>
      <w:r w:rsidR="00DA2365" w:rsidRPr="003F1354">
        <w:rPr>
          <w:rStyle w:val="Bodytext20"/>
          <w:rFonts w:ascii="Times New Roman" w:hAnsi="Times New Roman" w:cs="Times New Roman"/>
        </w:rPr>
        <w:t>.</w:t>
      </w:r>
    </w:p>
    <w:p w14:paraId="628CB2B4" w14:textId="77777777" w:rsidR="00DA2365" w:rsidRPr="003F1354" w:rsidRDefault="004007BE" w:rsidP="00DA2365">
      <w:pPr>
        <w:pStyle w:val="Bodytext31"/>
        <w:shd w:val="clear" w:color="auto" w:fill="auto"/>
        <w:spacing w:after="28" w:line="230" w:lineRule="exact"/>
        <w:ind w:firstLine="60"/>
        <w:jc w:val="both"/>
        <w:rPr>
          <w:rFonts w:ascii="Times New Roman" w:hAnsi="Times New Roman" w:cs="Times New Roman"/>
        </w:rPr>
      </w:pPr>
      <w:r>
        <w:rPr>
          <w:rStyle w:val="Bodytext30"/>
          <w:rFonts w:ascii="Times New Roman" w:hAnsi="Times New Roman" w:cs="Times New Roman"/>
          <w:b/>
          <w:bCs/>
        </w:rPr>
        <w:t>Art.18</w:t>
      </w:r>
      <w:r w:rsidR="00DA2365" w:rsidRPr="003F1354">
        <w:rPr>
          <w:rStyle w:val="Bodytext30"/>
          <w:rFonts w:ascii="Times New Roman" w:hAnsi="Times New Roman" w:cs="Times New Roman"/>
          <w:b/>
          <w:bCs/>
        </w:rPr>
        <w:t xml:space="preserve">. </w:t>
      </w:r>
      <w:proofErr w:type="spellStart"/>
      <w:r w:rsidR="00DA2365" w:rsidRPr="003F1354">
        <w:rPr>
          <w:rStyle w:val="Bodytext32"/>
          <w:rFonts w:ascii="Times New Roman" w:hAnsi="Times New Roman" w:cs="Times New Roman"/>
          <w:b/>
          <w:bCs/>
        </w:rPr>
        <w:t>Dispozitii</w:t>
      </w:r>
      <w:proofErr w:type="spellEnd"/>
      <w:r w:rsidR="00DA2365" w:rsidRPr="003F1354">
        <w:rPr>
          <w:rStyle w:val="Bodytext32"/>
          <w:rFonts w:ascii="Times New Roman" w:hAnsi="Times New Roman" w:cs="Times New Roman"/>
          <w:b/>
          <w:bCs/>
        </w:rPr>
        <w:t xml:space="preserve"> finale</w:t>
      </w:r>
      <w:r w:rsidR="00DA2365" w:rsidRPr="003F1354">
        <w:rPr>
          <w:rStyle w:val="Bodytext30"/>
          <w:rFonts w:ascii="Times New Roman" w:hAnsi="Times New Roman" w:cs="Times New Roman"/>
          <w:b/>
          <w:bCs/>
        </w:rPr>
        <w:t>:</w:t>
      </w:r>
    </w:p>
    <w:p w14:paraId="4AB088EB" w14:textId="77777777" w:rsidR="00DA2365" w:rsidRPr="003F1354" w:rsidRDefault="004007BE" w:rsidP="006B77F9">
      <w:pPr>
        <w:pStyle w:val="Bodytext21"/>
        <w:shd w:val="clear" w:color="auto" w:fill="auto"/>
        <w:tabs>
          <w:tab w:val="left" w:pos="666"/>
        </w:tabs>
        <w:spacing w:after="0" w:line="274" w:lineRule="exact"/>
        <w:ind w:firstLine="0"/>
        <w:jc w:val="both"/>
        <w:rPr>
          <w:rFonts w:ascii="Times New Roman" w:hAnsi="Times New Roman" w:cs="Times New Roman"/>
        </w:rPr>
      </w:pPr>
      <w:r>
        <w:rPr>
          <w:rStyle w:val="Bodytext20"/>
          <w:rFonts w:ascii="Times New Roman" w:hAnsi="Times New Roman" w:cs="Times New Roman"/>
        </w:rPr>
        <w:t>18</w:t>
      </w:r>
      <w:r w:rsidR="006B77F9">
        <w:rPr>
          <w:rStyle w:val="Bodytext20"/>
          <w:rFonts w:ascii="Times New Roman" w:hAnsi="Times New Roman" w:cs="Times New Roman"/>
        </w:rPr>
        <w:t>.1</w:t>
      </w:r>
      <w:r w:rsidR="00A0206B">
        <w:rPr>
          <w:rStyle w:val="Bodytext20"/>
          <w:rFonts w:ascii="Times New Roman" w:hAnsi="Times New Roman" w:cs="Times New Roman"/>
        </w:rPr>
        <w:t xml:space="preserve"> </w:t>
      </w:r>
      <w:r w:rsidR="00DA2365" w:rsidRPr="003F1354">
        <w:rPr>
          <w:rStyle w:val="Bodytext20"/>
          <w:rFonts w:ascii="Times New Roman" w:hAnsi="Times New Roman" w:cs="Times New Roman"/>
        </w:rPr>
        <w:t xml:space="preserve">Prevederile prezentului contract se vor completa cu prevederile </w:t>
      </w:r>
      <w:proofErr w:type="spellStart"/>
      <w:r w:rsidR="00DA2365" w:rsidRPr="003F1354">
        <w:rPr>
          <w:rStyle w:val="Bodytext20"/>
          <w:rFonts w:ascii="Times New Roman" w:hAnsi="Times New Roman" w:cs="Times New Roman"/>
        </w:rPr>
        <w:t>legislafiei</w:t>
      </w:r>
      <w:proofErr w:type="spellEnd"/>
      <w:r w:rsidR="00DA2365" w:rsidRPr="003F1354">
        <w:rPr>
          <w:rStyle w:val="Bodytext20"/>
          <w:rFonts w:ascii="Times New Roman" w:hAnsi="Times New Roman" w:cs="Times New Roman"/>
        </w:rPr>
        <w:t xml:space="preserve"> in vigoare in domeniu.</w:t>
      </w:r>
    </w:p>
    <w:p w14:paraId="71817DEE" w14:textId="77777777" w:rsidR="00DA2365" w:rsidRPr="003F1354" w:rsidRDefault="006B77F9" w:rsidP="006B77F9">
      <w:pPr>
        <w:pStyle w:val="Bodytext21"/>
        <w:shd w:val="clear" w:color="auto" w:fill="auto"/>
        <w:tabs>
          <w:tab w:val="left" w:pos="726"/>
        </w:tabs>
        <w:spacing w:after="78" w:line="220" w:lineRule="exact"/>
        <w:ind w:firstLine="0"/>
        <w:jc w:val="both"/>
        <w:rPr>
          <w:rFonts w:ascii="Times New Roman" w:hAnsi="Times New Roman" w:cs="Times New Roman"/>
        </w:rPr>
      </w:pPr>
      <w:r>
        <w:rPr>
          <w:rStyle w:val="Bodytext20"/>
          <w:rFonts w:ascii="Times New Roman" w:hAnsi="Times New Roman" w:cs="Times New Roman"/>
        </w:rPr>
        <w:t>1</w:t>
      </w:r>
      <w:r w:rsidR="004007BE">
        <w:rPr>
          <w:rStyle w:val="Bodytext20"/>
          <w:rFonts w:ascii="Times New Roman" w:hAnsi="Times New Roman" w:cs="Times New Roman"/>
        </w:rPr>
        <w:t>8</w:t>
      </w:r>
      <w:r>
        <w:rPr>
          <w:rStyle w:val="Bodytext20"/>
          <w:rFonts w:ascii="Times New Roman" w:hAnsi="Times New Roman" w:cs="Times New Roman"/>
        </w:rPr>
        <w:t>.2</w:t>
      </w:r>
      <w:r w:rsidR="00A0206B">
        <w:rPr>
          <w:rStyle w:val="Bodytext20"/>
          <w:rFonts w:ascii="Times New Roman" w:hAnsi="Times New Roman" w:cs="Times New Roman"/>
        </w:rPr>
        <w:t xml:space="preserve"> </w:t>
      </w:r>
      <w:r w:rsidR="00DA2365" w:rsidRPr="003F1354">
        <w:rPr>
          <w:rStyle w:val="Bodytext20"/>
          <w:rFonts w:ascii="Times New Roman" w:hAnsi="Times New Roman" w:cs="Times New Roman"/>
        </w:rPr>
        <w:t xml:space="preserve">Limba care </w:t>
      </w:r>
      <w:proofErr w:type="spellStart"/>
      <w:r w:rsidR="00DA2365" w:rsidRPr="003F1354">
        <w:rPr>
          <w:rStyle w:val="Bodytext20"/>
          <w:rFonts w:ascii="Times New Roman" w:hAnsi="Times New Roman" w:cs="Times New Roman"/>
        </w:rPr>
        <w:t>guvemeaza</w:t>
      </w:r>
      <w:proofErr w:type="spellEnd"/>
      <w:r w:rsidR="00DA2365" w:rsidRPr="003F1354">
        <w:rPr>
          <w:rStyle w:val="Bodytext20"/>
          <w:rFonts w:ascii="Times New Roman" w:hAnsi="Times New Roman" w:cs="Times New Roman"/>
        </w:rPr>
        <w:t xml:space="preserve"> prezentul contract este limba romana.</w:t>
      </w:r>
    </w:p>
    <w:p w14:paraId="0FC8F625" w14:textId="77777777" w:rsidR="00DA2365" w:rsidRPr="003F1354" w:rsidRDefault="006B77F9" w:rsidP="006B77F9">
      <w:pPr>
        <w:pStyle w:val="Bodytext21"/>
        <w:shd w:val="clear" w:color="auto" w:fill="auto"/>
        <w:tabs>
          <w:tab w:val="left" w:pos="726"/>
        </w:tabs>
        <w:spacing w:after="271" w:line="220" w:lineRule="exact"/>
        <w:ind w:firstLine="0"/>
        <w:jc w:val="both"/>
        <w:rPr>
          <w:rFonts w:ascii="Times New Roman" w:hAnsi="Times New Roman" w:cs="Times New Roman"/>
        </w:rPr>
      </w:pPr>
      <w:r>
        <w:rPr>
          <w:rStyle w:val="Bodytext20"/>
          <w:rFonts w:ascii="Times New Roman" w:hAnsi="Times New Roman" w:cs="Times New Roman"/>
        </w:rPr>
        <w:t>1</w:t>
      </w:r>
      <w:r w:rsidR="004007BE">
        <w:rPr>
          <w:rStyle w:val="Bodytext20"/>
          <w:rFonts w:ascii="Times New Roman" w:hAnsi="Times New Roman" w:cs="Times New Roman"/>
        </w:rPr>
        <w:t>8</w:t>
      </w:r>
      <w:r>
        <w:rPr>
          <w:rStyle w:val="Bodytext20"/>
          <w:rFonts w:ascii="Times New Roman" w:hAnsi="Times New Roman" w:cs="Times New Roman"/>
        </w:rPr>
        <w:t>.3</w:t>
      </w:r>
      <w:r w:rsidR="00A0206B">
        <w:rPr>
          <w:rStyle w:val="Bodytext20"/>
          <w:rFonts w:ascii="Times New Roman" w:hAnsi="Times New Roman" w:cs="Times New Roman"/>
        </w:rPr>
        <w:t xml:space="preserve"> </w:t>
      </w:r>
      <w:r w:rsidR="00DA2365" w:rsidRPr="003F1354">
        <w:rPr>
          <w:rStyle w:val="Bodytext20"/>
          <w:rFonts w:ascii="Times New Roman" w:hAnsi="Times New Roman" w:cs="Times New Roman"/>
        </w:rPr>
        <w:t>Contractul va fi interpretat conform legilor din Romania.</w:t>
      </w:r>
    </w:p>
    <w:p w14:paraId="2B97A576" w14:textId="77777777" w:rsidR="00DA2365" w:rsidRDefault="00DA2365" w:rsidP="00DA2365">
      <w:pPr>
        <w:pStyle w:val="Bodytext21"/>
        <w:shd w:val="clear" w:color="auto" w:fill="auto"/>
        <w:spacing w:after="244" w:line="278" w:lineRule="exact"/>
        <w:ind w:firstLine="523"/>
        <w:jc w:val="left"/>
        <w:rPr>
          <w:rStyle w:val="Bodytext20"/>
          <w:rFonts w:ascii="Times New Roman" w:hAnsi="Times New Roman" w:cs="Times New Roman"/>
        </w:rPr>
      </w:pPr>
      <w:r w:rsidRPr="003F1354">
        <w:rPr>
          <w:rStyle w:val="Bodytext20"/>
          <w:rFonts w:ascii="Times New Roman" w:hAnsi="Times New Roman" w:cs="Times New Roman"/>
        </w:rPr>
        <w:t xml:space="preserve">Prezentul contract de fumizare a serviciilor sociale a fost </w:t>
      </w:r>
      <w:proofErr w:type="spellStart"/>
      <w:r w:rsidRPr="003F1354">
        <w:rPr>
          <w:rStyle w:val="Bodytext20"/>
          <w:rFonts w:ascii="Times New Roman" w:hAnsi="Times New Roman" w:cs="Times New Roman"/>
        </w:rPr>
        <w:t>incheiat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la sediul achizitorului, </w:t>
      </w:r>
      <w:proofErr w:type="spellStart"/>
      <w:r w:rsidRPr="003F1354">
        <w:rPr>
          <w:rStyle w:val="Bodytext20"/>
          <w:rFonts w:ascii="Times New Roman" w:hAnsi="Times New Roman" w:cs="Times New Roman"/>
        </w:rPr>
        <w:t>astazi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, data </w:t>
      </w:r>
      <w:proofErr w:type="spellStart"/>
      <w:r w:rsidRPr="003F1354">
        <w:rPr>
          <w:rStyle w:val="Bodytext20"/>
          <w:rFonts w:ascii="Times New Roman" w:hAnsi="Times New Roman" w:cs="Times New Roman"/>
        </w:rPr>
        <w:t>inregistrarii</w:t>
      </w:r>
      <w:proofErr w:type="spellEnd"/>
      <w:r w:rsidRPr="003F1354">
        <w:rPr>
          <w:rStyle w:val="Bodytext20"/>
          <w:rFonts w:ascii="Times New Roman" w:hAnsi="Times New Roman" w:cs="Times New Roman"/>
        </w:rPr>
        <w:t>, in doua exemplare originale, cate unul pentru fiecare parte contractanta.</w:t>
      </w:r>
    </w:p>
    <w:p w14:paraId="73B3664C" w14:textId="77777777" w:rsidR="006B77F9" w:rsidRPr="003F1354" w:rsidRDefault="006B77F9" w:rsidP="00DA2365">
      <w:pPr>
        <w:pStyle w:val="Bodytext21"/>
        <w:shd w:val="clear" w:color="auto" w:fill="auto"/>
        <w:spacing w:after="244" w:line="278" w:lineRule="exact"/>
        <w:ind w:firstLine="523"/>
        <w:jc w:val="left"/>
        <w:rPr>
          <w:rFonts w:ascii="Times New Roman" w:hAnsi="Times New Roman" w:cs="Times New Roman"/>
        </w:rPr>
      </w:pPr>
    </w:p>
    <w:p w14:paraId="446867EC" w14:textId="77777777" w:rsidR="00DA2365" w:rsidRPr="003F1354" w:rsidRDefault="00DA2365" w:rsidP="00DA2365">
      <w:pPr>
        <w:pStyle w:val="Bodytext21"/>
        <w:shd w:val="clear" w:color="auto" w:fill="auto"/>
        <w:tabs>
          <w:tab w:val="center" w:pos="5796"/>
          <w:tab w:val="center" w:pos="6409"/>
          <w:tab w:val="right" w:pos="7246"/>
          <w:tab w:val="right" w:pos="8023"/>
        </w:tabs>
        <w:spacing w:after="0" w:line="274" w:lineRule="exact"/>
        <w:ind w:left="760" w:firstLine="1"/>
        <w:jc w:val="both"/>
        <w:rPr>
          <w:rFonts w:ascii="Times New Roman" w:hAnsi="Times New Roman" w:cs="Times New Roman"/>
        </w:rPr>
      </w:pPr>
      <w:r w:rsidRPr="003F1354">
        <w:rPr>
          <w:rStyle w:val="Bodytext20"/>
          <w:rFonts w:ascii="Times New Roman" w:hAnsi="Times New Roman" w:cs="Times New Roman"/>
        </w:rPr>
        <w:t>Achizitor,</w:t>
      </w:r>
      <w:r w:rsidRPr="003F1354">
        <w:rPr>
          <w:rStyle w:val="Bodytext20"/>
          <w:rFonts w:ascii="Times New Roman" w:hAnsi="Times New Roman" w:cs="Times New Roman"/>
        </w:rPr>
        <w:tab/>
      </w:r>
      <w:proofErr w:type="spellStart"/>
      <w:r w:rsidRPr="003F1354">
        <w:rPr>
          <w:rStyle w:val="Bodytext20"/>
          <w:rFonts w:ascii="Times New Roman" w:hAnsi="Times New Roman" w:cs="Times New Roman"/>
        </w:rPr>
        <w:t>Fumizor</w:t>
      </w:r>
      <w:proofErr w:type="spellEnd"/>
      <w:r w:rsidRPr="003F1354">
        <w:rPr>
          <w:rStyle w:val="Bodytext20"/>
          <w:rFonts w:ascii="Times New Roman" w:hAnsi="Times New Roman" w:cs="Times New Roman"/>
        </w:rPr>
        <w:tab/>
        <w:t>de</w:t>
      </w:r>
      <w:r w:rsidRPr="003F1354">
        <w:rPr>
          <w:rStyle w:val="Bodytext20"/>
          <w:rFonts w:ascii="Times New Roman" w:hAnsi="Times New Roman" w:cs="Times New Roman"/>
        </w:rPr>
        <w:tab/>
        <w:t>servicii</w:t>
      </w:r>
      <w:r w:rsidRPr="003F1354">
        <w:rPr>
          <w:rStyle w:val="Bodytext20"/>
          <w:rFonts w:ascii="Times New Roman" w:hAnsi="Times New Roman" w:cs="Times New Roman"/>
        </w:rPr>
        <w:tab/>
        <w:t>sociale,</w:t>
      </w:r>
    </w:p>
    <w:p w14:paraId="74679B61" w14:textId="77777777" w:rsidR="00DA2365" w:rsidRPr="003F1354" w:rsidRDefault="00DA2365" w:rsidP="00DA2365">
      <w:pPr>
        <w:pStyle w:val="Bodytext21"/>
        <w:shd w:val="clear" w:color="auto" w:fill="auto"/>
        <w:spacing w:after="0" w:line="274" w:lineRule="exact"/>
        <w:ind w:left="360" w:firstLine="0"/>
        <w:jc w:val="left"/>
        <w:rPr>
          <w:rStyle w:val="Bodytext20"/>
          <w:rFonts w:ascii="Times New Roman" w:hAnsi="Times New Roman" w:cs="Times New Roman"/>
        </w:rPr>
      </w:pPr>
      <w:r w:rsidRPr="003F1354">
        <w:rPr>
          <w:rStyle w:val="Bodytext20"/>
          <w:rFonts w:ascii="Times New Roman" w:hAnsi="Times New Roman" w:cs="Times New Roman"/>
        </w:rPr>
        <w:t>Director executiv,</w:t>
      </w:r>
    </w:p>
    <w:p w14:paraId="45C0BF7D" w14:textId="77777777" w:rsidR="00DD6A63" w:rsidRDefault="00DD6A63" w:rsidP="00DA2365">
      <w:pPr>
        <w:pStyle w:val="Bodytext21"/>
        <w:shd w:val="clear" w:color="auto" w:fill="auto"/>
        <w:spacing w:after="65" w:line="220" w:lineRule="exact"/>
        <w:ind w:firstLine="60"/>
        <w:jc w:val="both"/>
        <w:rPr>
          <w:rStyle w:val="Bodytext20"/>
          <w:rFonts w:ascii="Times New Roman" w:hAnsi="Times New Roman" w:cs="Times New Roman"/>
        </w:rPr>
      </w:pPr>
    </w:p>
    <w:p w14:paraId="0E7F03F1" w14:textId="77777777" w:rsidR="006B77F9" w:rsidRPr="003F1354" w:rsidRDefault="006B77F9" w:rsidP="00DA2365">
      <w:pPr>
        <w:pStyle w:val="Bodytext21"/>
        <w:shd w:val="clear" w:color="auto" w:fill="auto"/>
        <w:spacing w:after="65" w:line="220" w:lineRule="exact"/>
        <w:ind w:firstLine="60"/>
        <w:jc w:val="both"/>
        <w:rPr>
          <w:rStyle w:val="Bodytext20"/>
          <w:rFonts w:ascii="Times New Roman" w:hAnsi="Times New Roman" w:cs="Times New Roman"/>
        </w:rPr>
      </w:pPr>
    </w:p>
    <w:p w14:paraId="39C6ECBF" w14:textId="77777777" w:rsidR="0097720E" w:rsidRDefault="00DD6A63" w:rsidP="00505393">
      <w:pPr>
        <w:pStyle w:val="Bodytext21"/>
        <w:shd w:val="clear" w:color="auto" w:fill="auto"/>
        <w:spacing w:after="65" w:line="220" w:lineRule="exact"/>
        <w:ind w:firstLine="60"/>
        <w:jc w:val="both"/>
        <w:rPr>
          <w:rStyle w:val="Bodytext20"/>
          <w:rFonts w:ascii="Times New Roman" w:hAnsi="Times New Roman" w:cs="Times New Roman"/>
        </w:rPr>
      </w:pPr>
      <w:r w:rsidRPr="003F1354">
        <w:rPr>
          <w:rStyle w:val="Bodytext20"/>
          <w:rFonts w:ascii="Times New Roman" w:hAnsi="Times New Roman" w:cs="Times New Roman"/>
        </w:rPr>
        <w:t xml:space="preserve">Director executiv adjunct </w:t>
      </w:r>
      <w:proofErr w:type="spellStart"/>
      <w:r w:rsidR="0097720E">
        <w:rPr>
          <w:rStyle w:val="Bodytext20"/>
          <w:rFonts w:ascii="Times New Roman" w:hAnsi="Times New Roman" w:cs="Times New Roman"/>
        </w:rPr>
        <w:t>protectia</w:t>
      </w:r>
      <w:proofErr w:type="spellEnd"/>
    </w:p>
    <w:p w14:paraId="1F753E12" w14:textId="77777777" w:rsidR="004F2AE9" w:rsidRPr="003F1354" w:rsidRDefault="0097720E" w:rsidP="00505393">
      <w:pPr>
        <w:pStyle w:val="Bodytext21"/>
        <w:shd w:val="clear" w:color="auto" w:fill="auto"/>
        <w:spacing w:after="65" w:line="220" w:lineRule="exact"/>
        <w:ind w:firstLine="60"/>
        <w:jc w:val="both"/>
        <w:rPr>
          <w:rFonts w:ascii="Times New Roman" w:hAnsi="Times New Roman" w:cs="Times New Roman"/>
        </w:rPr>
      </w:pPr>
      <w:r>
        <w:rPr>
          <w:rStyle w:val="Bodytext20"/>
          <w:rFonts w:ascii="Times New Roman" w:hAnsi="Times New Roman" w:cs="Times New Roman"/>
        </w:rPr>
        <w:t xml:space="preserve"> drepturilor persoanelor adulte</w:t>
      </w:r>
    </w:p>
    <w:p w14:paraId="6FDAF47B" w14:textId="77777777" w:rsidR="004F2AE9" w:rsidRPr="003F1354" w:rsidRDefault="004F2AE9" w:rsidP="00DA2365">
      <w:pPr>
        <w:pStyle w:val="Bodytext21"/>
        <w:shd w:val="clear" w:color="auto" w:fill="auto"/>
        <w:spacing w:after="60" w:line="220" w:lineRule="exact"/>
        <w:ind w:firstLine="60"/>
        <w:jc w:val="both"/>
        <w:rPr>
          <w:rStyle w:val="Bodytext20"/>
          <w:rFonts w:ascii="Times New Roman" w:hAnsi="Times New Roman" w:cs="Times New Roman"/>
        </w:rPr>
      </w:pPr>
    </w:p>
    <w:p w14:paraId="3DE1F883" w14:textId="77777777" w:rsidR="00DD6A63" w:rsidRPr="003F1354" w:rsidRDefault="00DD6A63" w:rsidP="00DD6A63">
      <w:pPr>
        <w:pStyle w:val="Bodytext21"/>
        <w:shd w:val="clear" w:color="auto" w:fill="auto"/>
        <w:spacing w:after="60" w:line="220" w:lineRule="exact"/>
        <w:ind w:firstLine="0"/>
        <w:jc w:val="both"/>
        <w:rPr>
          <w:rStyle w:val="Bodytext20"/>
          <w:rFonts w:ascii="Times New Roman" w:hAnsi="Times New Roman" w:cs="Times New Roman"/>
        </w:rPr>
      </w:pPr>
    </w:p>
    <w:p w14:paraId="21078DBD" w14:textId="77777777" w:rsidR="00DA2365" w:rsidRPr="003F1354" w:rsidRDefault="004F2AE9" w:rsidP="00DD6A63">
      <w:pPr>
        <w:pStyle w:val="Bodytext21"/>
        <w:shd w:val="clear" w:color="auto" w:fill="auto"/>
        <w:spacing w:after="60" w:line="220" w:lineRule="exact"/>
        <w:ind w:firstLine="0"/>
        <w:jc w:val="both"/>
        <w:rPr>
          <w:rFonts w:ascii="Times New Roman" w:hAnsi="Times New Roman" w:cs="Times New Roman"/>
        </w:rPr>
      </w:pPr>
      <w:r w:rsidRPr="003F1354">
        <w:rPr>
          <w:rStyle w:val="Bodytext20"/>
          <w:rFonts w:ascii="Times New Roman" w:hAnsi="Times New Roman" w:cs="Times New Roman"/>
        </w:rPr>
        <w:t>Compartiment</w:t>
      </w:r>
      <w:r w:rsidR="00DA2365" w:rsidRPr="003F1354">
        <w:rPr>
          <w:rStyle w:val="Bodytext20"/>
          <w:rFonts w:ascii="Times New Roman" w:hAnsi="Times New Roman" w:cs="Times New Roman"/>
        </w:rPr>
        <w:t xml:space="preserve"> juridic si contencios,</w:t>
      </w:r>
    </w:p>
    <w:p w14:paraId="39D53E76" w14:textId="77777777" w:rsidR="00DD6A63" w:rsidRDefault="00DD6A63" w:rsidP="00DD6A63">
      <w:pPr>
        <w:pStyle w:val="Bodytext21"/>
        <w:shd w:val="clear" w:color="auto" w:fill="auto"/>
        <w:spacing w:after="0" w:line="240" w:lineRule="auto"/>
        <w:ind w:right="5863" w:firstLine="62"/>
        <w:jc w:val="left"/>
        <w:rPr>
          <w:rStyle w:val="Bodytext20"/>
          <w:rFonts w:ascii="Times New Roman" w:hAnsi="Times New Roman" w:cs="Times New Roman"/>
        </w:rPr>
      </w:pPr>
    </w:p>
    <w:p w14:paraId="44CA148D" w14:textId="77777777" w:rsidR="00AF5942" w:rsidRPr="003F1354" w:rsidRDefault="00AF5942" w:rsidP="00DD6A63">
      <w:pPr>
        <w:pStyle w:val="Bodytext21"/>
        <w:shd w:val="clear" w:color="auto" w:fill="auto"/>
        <w:spacing w:after="0" w:line="240" w:lineRule="auto"/>
        <w:ind w:right="5863" w:firstLine="62"/>
        <w:jc w:val="left"/>
        <w:rPr>
          <w:rStyle w:val="Bodytext20"/>
          <w:rFonts w:ascii="Times New Roman" w:hAnsi="Times New Roman" w:cs="Times New Roman"/>
        </w:rPr>
      </w:pPr>
    </w:p>
    <w:p w14:paraId="17833D57" w14:textId="77777777" w:rsidR="00DD6A63" w:rsidRPr="003F1354" w:rsidRDefault="00DA2365" w:rsidP="00DD6A63">
      <w:pPr>
        <w:pStyle w:val="Bodytext21"/>
        <w:shd w:val="clear" w:color="auto" w:fill="auto"/>
        <w:spacing w:after="0" w:line="240" w:lineRule="auto"/>
        <w:ind w:right="5863" w:firstLine="62"/>
        <w:jc w:val="left"/>
        <w:rPr>
          <w:rStyle w:val="Bodytext20"/>
          <w:rFonts w:ascii="Times New Roman" w:hAnsi="Times New Roman" w:cs="Times New Roman"/>
        </w:rPr>
      </w:pPr>
      <w:r w:rsidRPr="003F1354">
        <w:rPr>
          <w:rStyle w:val="Bodytext20"/>
          <w:rFonts w:ascii="Times New Roman" w:hAnsi="Times New Roman" w:cs="Times New Roman"/>
        </w:rPr>
        <w:t xml:space="preserve">Serviciul </w:t>
      </w:r>
      <w:proofErr w:type="spellStart"/>
      <w:r w:rsidRPr="003F1354">
        <w:rPr>
          <w:rStyle w:val="Bodytext20"/>
          <w:rFonts w:ascii="Times New Roman" w:hAnsi="Times New Roman" w:cs="Times New Roman"/>
        </w:rPr>
        <w:t>achizi</w:t>
      </w:r>
      <w:r w:rsidR="007A0F9E" w:rsidRPr="003F1354">
        <w:rPr>
          <w:rStyle w:val="Bodytext20"/>
          <w:rFonts w:ascii="Times New Roman" w:hAnsi="Times New Roman" w:cs="Times New Roman"/>
        </w:rPr>
        <w:t>ti</w:t>
      </w:r>
      <w:r w:rsidRPr="003F1354">
        <w:rPr>
          <w:rStyle w:val="Bodytext20"/>
          <w:rFonts w:ascii="Times New Roman" w:hAnsi="Times New Roman" w:cs="Times New Roman"/>
        </w:rPr>
        <w:t>i</w:t>
      </w:r>
      <w:proofErr w:type="spellEnd"/>
      <w:r w:rsidRPr="003F1354">
        <w:rPr>
          <w:rStyle w:val="Bodytext20"/>
          <w:rFonts w:ascii="Times New Roman" w:hAnsi="Times New Roman" w:cs="Times New Roman"/>
        </w:rPr>
        <w:t xml:space="preserve"> publice </w:t>
      </w:r>
    </w:p>
    <w:p w14:paraId="20D4FD76" w14:textId="77777777" w:rsidR="00210C92" w:rsidRDefault="00210C92" w:rsidP="00DD6A63">
      <w:pPr>
        <w:pStyle w:val="Bodytext21"/>
        <w:shd w:val="clear" w:color="auto" w:fill="auto"/>
        <w:spacing w:after="0" w:line="240" w:lineRule="auto"/>
        <w:ind w:right="5863" w:firstLine="62"/>
        <w:jc w:val="left"/>
        <w:rPr>
          <w:rStyle w:val="Bodytext20"/>
          <w:rFonts w:ascii="Times New Roman" w:hAnsi="Times New Roman" w:cs="Times New Roman"/>
          <w:b/>
        </w:rPr>
      </w:pPr>
      <w:r>
        <w:rPr>
          <w:rStyle w:val="Bodytext20"/>
          <w:rFonts w:ascii="Times New Roman" w:hAnsi="Times New Roman" w:cs="Times New Roman"/>
        </w:rPr>
        <w:t xml:space="preserve">         </w:t>
      </w:r>
      <w:proofErr w:type="spellStart"/>
      <w:r w:rsidR="004F2AE9" w:rsidRPr="003F1354">
        <w:rPr>
          <w:rStyle w:val="Bodytext20"/>
          <w:rFonts w:ascii="Times New Roman" w:hAnsi="Times New Roman" w:cs="Times New Roman"/>
        </w:rPr>
        <w:t>S</w:t>
      </w:r>
      <w:r w:rsidR="00DA2365" w:rsidRPr="003F1354">
        <w:rPr>
          <w:rStyle w:val="Bodytext20"/>
          <w:rFonts w:ascii="Times New Roman" w:hAnsi="Times New Roman" w:cs="Times New Roman"/>
        </w:rPr>
        <w:t>ef</w:t>
      </w:r>
      <w:proofErr w:type="spellEnd"/>
      <w:r w:rsidR="00DA2365" w:rsidRPr="003F1354">
        <w:rPr>
          <w:rStyle w:val="Bodytext20"/>
          <w:rFonts w:ascii="Times New Roman" w:hAnsi="Times New Roman" w:cs="Times New Roman"/>
        </w:rPr>
        <w:t xml:space="preserve"> serviciu</w:t>
      </w:r>
      <w:r w:rsidR="00DA2365" w:rsidRPr="003F1354">
        <w:rPr>
          <w:rStyle w:val="Bodytext20"/>
          <w:rFonts w:ascii="Times New Roman" w:hAnsi="Times New Roman" w:cs="Times New Roman"/>
          <w:b/>
        </w:rPr>
        <w:t xml:space="preserve">, </w:t>
      </w:r>
    </w:p>
    <w:p w14:paraId="260C5CF4" w14:textId="77777777" w:rsidR="00DD6A63" w:rsidRPr="00210C92" w:rsidRDefault="00DD6A63" w:rsidP="00DA2365">
      <w:pPr>
        <w:pStyle w:val="Bodytext21"/>
        <w:shd w:val="clear" w:color="auto" w:fill="auto"/>
        <w:spacing w:after="0" w:line="220" w:lineRule="exact"/>
        <w:ind w:left="760" w:firstLine="1"/>
        <w:jc w:val="both"/>
        <w:rPr>
          <w:rStyle w:val="Bodytext20"/>
          <w:rFonts w:ascii="Times New Roman" w:hAnsi="Times New Roman" w:cs="Times New Roman"/>
        </w:rPr>
      </w:pPr>
    </w:p>
    <w:p w14:paraId="4356C240" w14:textId="77777777" w:rsidR="00DD6A63" w:rsidRPr="003F1354" w:rsidRDefault="00DD6A63" w:rsidP="00DA2365">
      <w:pPr>
        <w:pStyle w:val="Bodytext21"/>
        <w:shd w:val="clear" w:color="auto" w:fill="auto"/>
        <w:spacing w:after="0" w:line="220" w:lineRule="exact"/>
        <w:ind w:left="760" w:firstLine="1"/>
        <w:jc w:val="both"/>
        <w:rPr>
          <w:rStyle w:val="Bodytext20"/>
          <w:rFonts w:ascii="Times New Roman" w:hAnsi="Times New Roman" w:cs="Times New Roman"/>
        </w:rPr>
      </w:pPr>
    </w:p>
    <w:p w14:paraId="7266E145" w14:textId="77777777" w:rsidR="00DD6A63" w:rsidRPr="003F1354" w:rsidRDefault="00DD6A63" w:rsidP="00DA2365">
      <w:pPr>
        <w:pStyle w:val="Bodytext21"/>
        <w:shd w:val="clear" w:color="auto" w:fill="auto"/>
        <w:spacing w:after="0" w:line="220" w:lineRule="exact"/>
        <w:ind w:left="760" w:firstLine="1"/>
        <w:jc w:val="both"/>
        <w:rPr>
          <w:rStyle w:val="Bodytext20"/>
          <w:rFonts w:ascii="Times New Roman" w:hAnsi="Times New Roman" w:cs="Times New Roman"/>
        </w:rPr>
      </w:pPr>
    </w:p>
    <w:p w14:paraId="6FDD13F7" w14:textId="77777777" w:rsidR="00DA2365" w:rsidRPr="003F1354" w:rsidRDefault="00DA2365" w:rsidP="00DA2365">
      <w:pPr>
        <w:pStyle w:val="Bodytext21"/>
        <w:shd w:val="clear" w:color="auto" w:fill="auto"/>
        <w:spacing w:after="0" w:line="220" w:lineRule="exact"/>
        <w:ind w:left="760" w:firstLine="1"/>
        <w:jc w:val="both"/>
        <w:rPr>
          <w:rFonts w:ascii="Times New Roman" w:hAnsi="Times New Roman" w:cs="Times New Roman"/>
        </w:rPr>
      </w:pPr>
      <w:r w:rsidRPr="003F1354">
        <w:rPr>
          <w:rStyle w:val="Bodytext20"/>
          <w:rFonts w:ascii="Times New Roman" w:hAnsi="Times New Roman" w:cs="Times New Roman"/>
        </w:rPr>
        <w:t>CFPP</w:t>
      </w:r>
      <w:r w:rsidRPr="003F1354">
        <w:rPr>
          <w:rFonts w:ascii="Times New Roman" w:hAnsi="Times New Roman" w:cs="Times New Roman"/>
        </w:rPr>
        <w:br w:type="page"/>
      </w:r>
    </w:p>
    <w:p w14:paraId="0F53ED55" w14:textId="77777777" w:rsidR="00840CAC" w:rsidRPr="003F1354" w:rsidRDefault="00840CAC"/>
    <w:sectPr w:rsidR="00840CAC" w:rsidRPr="003F1354">
      <w:headerReference w:type="even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611E36" w14:textId="77777777" w:rsidR="00F20853" w:rsidRDefault="00F20853" w:rsidP="00DA2365">
      <w:r>
        <w:separator/>
      </w:r>
    </w:p>
  </w:endnote>
  <w:endnote w:type="continuationSeparator" w:id="0">
    <w:p w14:paraId="5025045D" w14:textId="77777777" w:rsidR="00F20853" w:rsidRDefault="00F20853" w:rsidP="00DA23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86090C0" w14:textId="77777777" w:rsidR="00F20853" w:rsidRDefault="00F20853" w:rsidP="00DA2365">
      <w:r>
        <w:separator/>
      </w:r>
    </w:p>
  </w:footnote>
  <w:footnote w:type="continuationSeparator" w:id="0">
    <w:p w14:paraId="005FDAAF" w14:textId="77777777" w:rsidR="00F20853" w:rsidRDefault="00F20853" w:rsidP="00DA23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EDCBE2" w14:textId="77777777" w:rsidR="00405643" w:rsidRDefault="00DA2365">
    <w:pPr>
      <w:rPr>
        <w:color w:val="auto"/>
        <w:sz w:val="2"/>
        <w:szCs w:val="2"/>
        <w:lang w:eastAsia="ro-RO"/>
      </w:rPr>
    </w:pPr>
    <w:r>
      <w:rPr>
        <w:noProof/>
        <w:lang w:val="ro-RO" w:eastAsia="ro-RO"/>
      </w:rPr>
      <mc:AlternateContent>
        <mc:Choice Requires="wps">
          <w:drawing>
            <wp:anchor distT="0" distB="0" distL="63500" distR="63500" simplePos="0" relativeHeight="251660288" behindDoc="1" locked="0" layoutInCell="1" allowOverlap="1" wp14:anchorId="74A0BC63" wp14:editId="55681760">
              <wp:simplePos x="0" y="0"/>
              <wp:positionH relativeFrom="page">
                <wp:posOffset>940435</wp:posOffset>
              </wp:positionH>
              <wp:positionV relativeFrom="page">
                <wp:posOffset>503555</wp:posOffset>
              </wp:positionV>
              <wp:extent cx="2501265" cy="175260"/>
              <wp:effectExtent l="0" t="0" r="0" b="3810"/>
              <wp:wrapNone/>
              <wp:docPr id="2" name="Casetă tex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01265" cy="17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555AFFE" w14:textId="77777777" w:rsidR="00405643" w:rsidRDefault="003032F7">
                          <w:pPr>
                            <w:pStyle w:val="Headerorfooter1"/>
                            <w:shd w:val="clear" w:color="auto" w:fill="auto"/>
                            <w:spacing w:line="240" w:lineRule="auto"/>
                            <w:ind w:firstLine="0"/>
                          </w:pPr>
                          <w:r>
                            <w:rPr>
                              <w:rStyle w:val="Headerorfooter0"/>
                            </w:rPr>
                            <w:t>nu i$i indeplinesc partea lor din contract.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4A0BC63" id="_x0000_t202" coordsize="21600,21600" o:spt="202" path="m,l,21600r21600,l21600,xe">
              <v:stroke joinstyle="miter"/>
              <v:path gradientshapeok="t" o:connecttype="rect"/>
            </v:shapetype>
            <v:shape id="Casetă text 2" o:spid="_x0000_s1026" type="#_x0000_t202" style="position:absolute;margin-left:74.05pt;margin-top:39.65pt;width:196.95pt;height:13.8pt;z-index:-25165619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" filled="f" stroked="f">
              <v:textbox style="mso-fit-shape-to-text:t" inset="0,0,0,0">
                <w:txbxContent>
                  <w:p w14:paraId="1555AFFE" w14:textId="77777777" w:rsidR="00405643" w:rsidRDefault="003032F7">
                    <w:pPr>
                      <w:pStyle w:val="Headerorfooter1"/>
                      <w:shd w:val="clear" w:color="auto" w:fill="auto"/>
                      <w:spacing w:line="240" w:lineRule="auto"/>
                      <w:ind w:firstLine="0"/>
                    </w:pPr>
                    <w:r>
                      <w:rPr>
                        <w:rStyle w:val="Headerorfooter0"/>
                      </w:rPr>
                      <w:t>nu i$i indeplinesc partea lor din contract.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5"/>
    <w:multiLevelType w:val="multilevel"/>
    <w:tmpl w:val="00000004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000000B"/>
    <w:multiLevelType w:val="multilevel"/>
    <w:tmpl w:val="0000000A"/>
    <w:lvl w:ilvl="0">
      <w:start w:val="1"/>
      <w:numFmt w:val="low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1">
      <w:start w:val="1"/>
      <w:numFmt w:val="low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3">
      <w:start w:val="1"/>
      <w:numFmt w:val="low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4">
      <w:start w:val="1"/>
      <w:numFmt w:val="low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5">
      <w:start w:val="1"/>
      <w:numFmt w:val="low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6">
      <w:start w:val="1"/>
      <w:numFmt w:val="low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7">
      <w:start w:val="1"/>
      <w:numFmt w:val="low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8">
      <w:start w:val="1"/>
      <w:numFmt w:val="low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</w:abstractNum>
  <w:abstractNum w:abstractNumId="2" w15:restartNumberingAfterBreak="0">
    <w:nsid w:val="0000000D"/>
    <w:multiLevelType w:val="multilevel"/>
    <w:tmpl w:val="0000000C"/>
    <w:lvl w:ilvl="0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</w:abstractNum>
  <w:abstractNum w:abstractNumId="3" w15:restartNumberingAfterBreak="0">
    <w:nsid w:val="0000000F"/>
    <w:multiLevelType w:val="multilevel"/>
    <w:tmpl w:val="0000000E"/>
    <w:lvl w:ilvl="0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</w:abstractNum>
  <w:abstractNum w:abstractNumId="4" w15:restartNumberingAfterBreak="0">
    <w:nsid w:val="00000011"/>
    <w:multiLevelType w:val="multilevel"/>
    <w:tmpl w:val="00000010"/>
    <w:lvl w:ilvl="0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</w:abstractNum>
  <w:abstractNum w:abstractNumId="5" w15:restartNumberingAfterBreak="0">
    <w:nsid w:val="00000013"/>
    <w:multiLevelType w:val="multilevel"/>
    <w:tmpl w:val="00000012"/>
    <w:lvl w:ilvl="0">
      <w:start w:val="2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1">
      <w:start w:val="2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2">
      <w:start w:val="2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3">
      <w:start w:val="2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4">
      <w:start w:val="2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5">
      <w:start w:val="2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6">
      <w:start w:val="2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7">
      <w:start w:val="2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8">
      <w:start w:val="2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</w:abstractNum>
  <w:abstractNum w:abstractNumId="6" w15:restartNumberingAfterBreak="0">
    <w:nsid w:val="00000015"/>
    <w:multiLevelType w:val="multilevel"/>
    <w:tmpl w:val="00000014"/>
    <w:lvl w:ilvl="0">
      <w:start w:val="1"/>
      <w:numFmt w:val="decimal"/>
      <w:lvlText w:val="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</w:abstractNum>
  <w:abstractNum w:abstractNumId="7" w15:restartNumberingAfterBreak="0">
    <w:nsid w:val="00000017"/>
    <w:multiLevelType w:val="multilevel"/>
    <w:tmpl w:val="00000016"/>
    <w:lvl w:ilvl="0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</w:abstractNum>
  <w:abstractNum w:abstractNumId="8" w15:restartNumberingAfterBreak="0">
    <w:nsid w:val="00000019"/>
    <w:multiLevelType w:val="multilevel"/>
    <w:tmpl w:val="00000018"/>
    <w:lvl w:ilvl="0">
      <w:start w:val="1"/>
      <w:numFmt w:val="decimal"/>
      <w:lvlText w:val="9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9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9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9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9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9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9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9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9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</w:abstractNum>
  <w:abstractNum w:abstractNumId="9" w15:restartNumberingAfterBreak="0">
    <w:nsid w:val="0000001B"/>
    <w:multiLevelType w:val="multilevel"/>
    <w:tmpl w:val="0000001A"/>
    <w:lvl w:ilvl="0">
      <w:start w:val="3"/>
      <w:numFmt w:val="decimal"/>
      <w:lvlText w:val="9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1">
      <w:start w:val="3"/>
      <w:numFmt w:val="decimal"/>
      <w:lvlText w:val="9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2">
      <w:start w:val="3"/>
      <w:numFmt w:val="decimal"/>
      <w:lvlText w:val="9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3">
      <w:start w:val="3"/>
      <w:numFmt w:val="decimal"/>
      <w:lvlText w:val="9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4">
      <w:start w:val="3"/>
      <w:numFmt w:val="decimal"/>
      <w:lvlText w:val="9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5">
      <w:start w:val="3"/>
      <w:numFmt w:val="decimal"/>
      <w:lvlText w:val="9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6">
      <w:start w:val="3"/>
      <w:numFmt w:val="decimal"/>
      <w:lvlText w:val="9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7">
      <w:start w:val="3"/>
      <w:numFmt w:val="decimal"/>
      <w:lvlText w:val="9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8">
      <w:start w:val="3"/>
      <w:numFmt w:val="decimal"/>
      <w:lvlText w:val="9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</w:abstractNum>
  <w:abstractNum w:abstractNumId="10" w15:restartNumberingAfterBreak="0">
    <w:nsid w:val="0000001D"/>
    <w:multiLevelType w:val="multilevel"/>
    <w:tmpl w:val="0000001C"/>
    <w:lvl w:ilvl="0">
      <w:start w:val="5"/>
      <w:numFmt w:val="decimal"/>
      <w:lvlText w:val="9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1">
      <w:start w:val="5"/>
      <w:numFmt w:val="decimal"/>
      <w:lvlText w:val="9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2">
      <w:start w:val="5"/>
      <w:numFmt w:val="decimal"/>
      <w:lvlText w:val="9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3">
      <w:start w:val="5"/>
      <w:numFmt w:val="decimal"/>
      <w:lvlText w:val="9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4">
      <w:start w:val="5"/>
      <w:numFmt w:val="decimal"/>
      <w:lvlText w:val="9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5">
      <w:start w:val="5"/>
      <w:numFmt w:val="decimal"/>
      <w:lvlText w:val="9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6">
      <w:start w:val="5"/>
      <w:numFmt w:val="decimal"/>
      <w:lvlText w:val="9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7">
      <w:start w:val="5"/>
      <w:numFmt w:val="decimal"/>
      <w:lvlText w:val="9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8">
      <w:start w:val="5"/>
      <w:numFmt w:val="decimal"/>
      <w:lvlText w:val="9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</w:abstractNum>
  <w:abstractNum w:abstractNumId="11" w15:restartNumberingAfterBreak="0">
    <w:nsid w:val="0000001F"/>
    <w:multiLevelType w:val="multilevel"/>
    <w:tmpl w:val="0000001E"/>
    <w:lvl w:ilvl="0">
      <w:start w:val="1"/>
      <w:numFmt w:val="decimal"/>
      <w:lvlText w:val="1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1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1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1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1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1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1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1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1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</w:abstractNum>
  <w:abstractNum w:abstractNumId="12" w15:restartNumberingAfterBreak="0">
    <w:nsid w:val="00000021"/>
    <w:multiLevelType w:val="multilevel"/>
    <w:tmpl w:val="00000020"/>
    <w:lvl w:ilvl="0">
      <w:start w:val="1"/>
      <w:numFmt w:val="decimal"/>
      <w:lvlText w:val="1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1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1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1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1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1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1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1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1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</w:abstractNum>
  <w:abstractNum w:abstractNumId="13" w15:restartNumberingAfterBreak="0">
    <w:nsid w:val="00000023"/>
    <w:multiLevelType w:val="multilevel"/>
    <w:tmpl w:val="00000022"/>
    <w:lvl w:ilvl="0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1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3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4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5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6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7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8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</w:abstractNum>
  <w:abstractNum w:abstractNumId="14" w15:restartNumberingAfterBreak="0">
    <w:nsid w:val="00000025"/>
    <w:multiLevelType w:val="multilevel"/>
    <w:tmpl w:val="00000024"/>
    <w:lvl w:ilvl="0">
      <w:start w:val="1"/>
      <w:numFmt w:val="decimal"/>
      <w:lvlText w:val="1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1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1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1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1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1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1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1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1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</w:abstractNum>
  <w:abstractNum w:abstractNumId="15" w15:restartNumberingAfterBreak="0">
    <w:nsid w:val="00000027"/>
    <w:multiLevelType w:val="multilevel"/>
    <w:tmpl w:val="00000026"/>
    <w:lvl w:ilvl="0">
      <w:start w:val="1"/>
      <w:numFmt w:val="decimal"/>
      <w:lvlText w:val="1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1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1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1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1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1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1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1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1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</w:abstractNum>
  <w:abstractNum w:abstractNumId="16" w15:restartNumberingAfterBreak="0">
    <w:nsid w:val="00000029"/>
    <w:multiLevelType w:val="multilevel"/>
    <w:tmpl w:val="00000028"/>
    <w:lvl w:ilvl="0">
      <w:start w:val="1"/>
      <w:numFmt w:val="decimal"/>
      <w:lvlText w:val="1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1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1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1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1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1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1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1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1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</w:abstractNum>
  <w:abstractNum w:abstractNumId="17" w15:restartNumberingAfterBreak="0">
    <w:nsid w:val="0000002B"/>
    <w:multiLevelType w:val="multilevel"/>
    <w:tmpl w:val="0000002A"/>
    <w:lvl w:ilvl="0">
      <w:start w:val="1"/>
      <w:numFmt w:val="decimal"/>
      <w:lvlText w:val="1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1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1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1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1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1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1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1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1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</w:abstractNum>
  <w:abstractNum w:abstractNumId="18" w15:restartNumberingAfterBreak="0">
    <w:nsid w:val="0000002D"/>
    <w:multiLevelType w:val="multilevel"/>
    <w:tmpl w:val="0000002C"/>
    <w:lvl w:ilvl="0">
      <w:start w:val="1"/>
      <w:numFmt w:val="decimal"/>
      <w:lvlText w:val="1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1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1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1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1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1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1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1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1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</w:abstractNum>
  <w:abstractNum w:abstractNumId="19" w15:restartNumberingAfterBreak="0">
    <w:nsid w:val="0000002F"/>
    <w:multiLevelType w:val="multilevel"/>
    <w:tmpl w:val="0000002E"/>
    <w:lvl w:ilvl="0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1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3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4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5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6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7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8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</w:abstractNum>
  <w:abstractNum w:abstractNumId="20" w15:restartNumberingAfterBreak="0">
    <w:nsid w:val="00000031"/>
    <w:multiLevelType w:val="multilevel"/>
    <w:tmpl w:val="00000030"/>
    <w:lvl w:ilvl="0">
      <w:start w:val="1"/>
      <w:numFmt w:val="decimal"/>
      <w:lvlText w:val="1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1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1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1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1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1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1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1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1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</w:abstractNum>
  <w:abstractNum w:abstractNumId="21" w15:restartNumberingAfterBreak="0">
    <w:nsid w:val="00000033"/>
    <w:multiLevelType w:val="multilevel"/>
    <w:tmpl w:val="00000032"/>
    <w:lvl w:ilvl="0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1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3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4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5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6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7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8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</w:abstractNum>
  <w:abstractNum w:abstractNumId="22" w15:restartNumberingAfterBreak="0">
    <w:nsid w:val="00000035"/>
    <w:multiLevelType w:val="multilevel"/>
    <w:tmpl w:val="00000034"/>
    <w:lvl w:ilvl="0">
      <w:start w:val="1"/>
      <w:numFmt w:val="decimal"/>
      <w:lvlText w:val="1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1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1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1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1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1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1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1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1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</w:abstractNum>
  <w:abstractNum w:abstractNumId="23" w15:restartNumberingAfterBreak="0">
    <w:nsid w:val="00000037"/>
    <w:multiLevelType w:val="multilevel"/>
    <w:tmpl w:val="00000036"/>
    <w:lvl w:ilvl="0">
      <w:start w:val="1"/>
      <w:numFmt w:val="decimal"/>
      <w:lvlText w:val="19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19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19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19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19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19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19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19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19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</w:abstractNum>
  <w:abstractNum w:abstractNumId="24" w15:restartNumberingAfterBreak="0">
    <w:nsid w:val="00000039"/>
    <w:multiLevelType w:val="multilevel"/>
    <w:tmpl w:val="00000038"/>
    <w:lvl w:ilvl="0">
      <w:start w:val="1"/>
      <w:numFmt w:val="decimal"/>
      <w:lvlText w:val="2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2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2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2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2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2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2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2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2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</w:abstractNum>
  <w:abstractNum w:abstractNumId="25" w15:restartNumberingAfterBreak="0">
    <w:nsid w:val="008354AD"/>
    <w:multiLevelType w:val="multilevel"/>
    <w:tmpl w:val="96326984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color w:val="212121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color w:val="21212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212121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212121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212121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212121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212121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212121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212121"/>
      </w:rPr>
    </w:lvl>
  </w:abstractNum>
  <w:abstractNum w:abstractNumId="26" w15:restartNumberingAfterBreak="0">
    <w:nsid w:val="1B4D21BF"/>
    <w:multiLevelType w:val="multilevel"/>
    <w:tmpl w:val="87FC6FE0"/>
    <w:lvl w:ilvl="0">
      <w:start w:val="14"/>
      <w:numFmt w:val="decimal"/>
      <w:lvlText w:val="%1"/>
      <w:lvlJc w:val="left"/>
      <w:pPr>
        <w:ind w:left="420" w:hanging="420"/>
      </w:pPr>
      <w:rPr>
        <w:rFonts w:hint="default"/>
        <w:color w:val="212121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color w:val="21212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212121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212121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212121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212121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212121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212121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212121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6"/>
  </w:num>
  <w:num w:numId="2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7F73"/>
    <w:rsid w:val="00090689"/>
    <w:rsid w:val="000C2231"/>
    <w:rsid w:val="000F5C42"/>
    <w:rsid w:val="001275D4"/>
    <w:rsid w:val="0018354B"/>
    <w:rsid w:val="001F409D"/>
    <w:rsid w:val="00210C92"/>
    <w:rsid w:val="002134F4"/>
    <w:rsid w:val="00215292"/>
    <w:rsid w:val="003032F7"/>
    <w:rsid w:val="003125B0"/>
    <w:rsid w:val="003F1354"/>
    <w:rsid w:val="004007BE"/>
    <w:rsid w:val="00405643"/>
    <w:rsid w:val="00481CF1"/>
    <w:rsid w:val="004F2AE9"/>
    <w:rsid w:val="00505393"/>
    <w:rsid w:val="005525CE"/>
    <w:rsid w:val="00642D6D"/>
    <w:rsid w:val="00671E0F"/>
    <w:rsid w:val="006A0A55"/>
    <w:rsid w:val="006B77F9"/>
    <w:rsid w:val="006D6877"/>
    <w:rsid w:val="00715997"/>
    <w:rsid w:val="0075781B"/>
    <w:rsid w:val="007A0F9E"/>
    <w:rsid w:val="00840CAC"/>
    <w:rsid w:val="00867AFB"/>
    <w:rsid w:val="00873A48"/>
    <w:rsid w:val="008F20EC"/>
    <w:rsid w:val="00921588"/>
    <w:rsid w:val="0097720E"/>
    <w:rsid w:val="00986DCE"/>
    <w:rsid w:val="009C446C"/>
    <w:rsid w:val="009E3F3B"/>
    <w:rsid w:val="00A0206B"/>
    <w:rsid w:val="00A67F73"/>
    <w:rsid w:val="00AF5942"/>
    <w:rsid w:val="00B07892"/>
    <w:rsid w:val="00BB0611"/>
    <w:rsid w:val="00BF09A8"/>
    <w:rsid w:val="00C16CBD"/>
    <w:rsid w:val="00C401D5"/>
    <w:rsid w:val="00C84AF1"/>
    <w:rsid w:val="00C85D5A"/>
    <w:rsid w:val="00CC6591"/>
    <w:rsid w:val="00DA2365"/>
    <w:rsid w:val="00DD6A63"/>
    <w:rsid w:val="00E526E0"/>
    <w:rsid w:val="00E85A7B"/>
    <w:rsid w:val="00F15EB4"/>
    <w:rsid w:val="00F20853"/>
    <w:rsid w:val="00F326DE"/>
    <w:rsid w:val="00F74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305FA7"/>
  <w15:chartTrackingRefBased/>
  <w15:docId w15:val="{8EB8D3A9-1D26-4818-BA27-8910A0351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2365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styleId="Titlu1">
    <w:name w:val="heading 1"/>
    <w:basedOn w:val="Normal"/>
    <w:next w:val="Normal"/>
    <w:link w:val="Titlu1Caracter"/>
    <w:qFormat/>
    <w:rsid w:val="003F1354"/>
    <w:pPr>
      <w:keepNext/>
      <w:widowControl/>
      <w:spacing w:before="240" w:after="60"/>
      <w:outlineLvl w:val="0"/>
    </w:pPr>
    <w:rPr>
      <w:rFonts w:ascii="Cambria" w:hAnsi="Cambria"/>
      <w:b/>
      <w:bCs/>
      <w:color w:val="auto"/>
      <w:kern w:val="32"/>
      <w:sz w:val="32"/>
      <w:szCs w:val="32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Bodytext3">
    <w:name w:val="Body text (3)_"/>
    <w:basedOn w:val="Fontdeparagrafimplicit"/>
    <w:link w:val="Bodytext31"/>
    <w:uiPriority w:val="99"/>
    <w:rsid w:val="00DA2365"/>
    <w:rPr>
      <w:b/>
      <w:bCs/>
      <w:sz w:val="23"/>
      <w:szCs w:val="23"/>
      <w:shd w:val="clear" w:color="auto" w:fill="FFFFFF"/>
    </w:rPr>
  </w:style>
  <w:style w:type="character" w:customStyle="1" w:styleId="Bodytext30">
    <w:name w:val="Body text (3)"/>
    <w:basedOn w:val="Bodytext3"/>
    <w:uiPriority w:val="99"/>
    <w:rsid w:val="00DA2365"/>
    <w:rPr>
      <w:b/>
      <w:bCs/>
      <w:color w:val="212121"/>
      <w:sz w:val="23"/>
      <w:szCs w:val="23"/>
      <w:shd w:val="clear" w:color="auto" w:fill="FFFFFF"/>
    </w:rPr>
  </w:style>
  <w:style w:type="character" w:customStyle="1" w:styleId="Bodytext2">
    <w:name w:val="Body text (2)_"/>
    <w:basedOn w:val="Fontdeparagrafimplicit"/>
    <w:link w:val="Bodytext21"/>
    <w:uiPriority w:val="99"/>
    <w:rsid w:val="00DA2365"/>
    <w:rPr>
      <w:shd w:val="clear" w:color="auto" w:fill="FFFFFF"/>
    </w:rPr>
  </w:style>
  <w:style w:type="character" w:customStyle="1" w:styleId="Bodytext20">
    <w:name w:val="Body text (2)"/>
    <w:basedOn w:val="Bodytext2"/>
    <w:uiPriority w:val="99"/>
    <w:rsid w:val="00DA2365"/>
    <w:rPr>
      <w:color w:val="212121"/>
      <w:shd w:val="clear" w:color="auto" w:fill="FFFFFF"/>
    </w:rPr>
  </w:style>
  <w:style w:type="character" w:customStyle="1" w:styleId="Heading2">
    <w:name w:val="Heading #2_"/>
    <w:basedOn w:val="Fontdeparagrafimplicit"/>
    <w:link w:val="Heading21"/>
    <w:uiPriority w:val="99"/>
    <w:rsid w:val="00DA2365"/>
    <w:rPr>
      <w:b/>
      <w:bCs/>
      <w:sz w:val="23"/>
      <w:szCs w:val="23"/>
      <w:shd w:val="clear" w:color="auto" w:fill="FFFFFF"/>
    </w:rPr>
  </w:style>
  <w:style w:type="character" w:customStyle="1" w:styleId="Heading20">
    <w:name w:val="Heading #2"/>
    <w:basedOn w:val="Heading2"/>
    <w:uiPriority w:val="99"/>
    <w:rsid w:val="00DA2365"/>
    <w:rPr>
      <w:b/>
      <w:bCs/>
      <w:color w:val="212121"/>
      <w:sz w:val="23"/>
      <w:szCs w:val="23"/>
      <w:shd w:val="clear" w:color="auto" w:fill="FFFFFF"/>
    </w:rPr>
  </w:style>
  <w:style w:type="character" w:customStyle="1" w:styleId="Bodytext2Spacing0pt">
    <w:name w:val="Body text (2) + Spacing 0 pt"/>
    <w:basedOn w:val="Bodytext2"/>
    <w:uiPriority w:val="99"/>
    <w:rsid w:val="00DA2365"/>
    <w:rPr>
      <w:color w:val="212121"/>
      <w:spacing w:val="-10"/>
      <w:shd w:val="clear" w:color="auto" w:fill="FFFFFF"/>
    </w:rPr>
  </w:style>
  <w:style w:type="character" w:customStyle="1" w:styleId="Bodytext311pt">
    <w:name w:val="Body text (3) + 11 pt"/>
    <w:aliases w:val="Not Bold"/>
    <w:basedOn w:val="Bodytext3"/>
    <w:uiPriority w:val="99"/>
    <w:rsid w:val="00DA2365"/>
    <w:rPr>
      <w:b w:val="0"/>
      <w:bCs w:val="0"/>
      <w:color w:val="212121"/>
      <w:sz w:val="22"/>
      <w:szCs w:val="22"/>
      <w:shd w:val="clear" w:color="auto" w:fill="FFFFFF"/>
    </w:rPr>
  </w:style>
  <w:style w:type="character" w:customStyle="1" w:styleId="Bodytext22">
    <w:name w:val="Body text (2)2"/>
    <w:basedOn w:val="Bodytext2"/>
    <w:uiPriority w:val="99"/>
    <w:rsid w:val="00DA2365"/>
    <w:rPr>
      <w:color w:val="212121"/>
      <w:u w:val="single"/>
      <w:shd w:val="clear" w:color="auto" w:fill="FFFFFF"/>
    </w:rPr>
  </w:style>
  <w:style w:type="character" w:customStyle="1" w:styleId="Bodytext2Italic">
    <w:name w:val="Body text (2) + Italic"/>
    <w:basedOn w:val="Bodytext2"/>
    <w:uiPriority w:val="99"/>
    <w:rsid w:val="00DA2365"/>
    <w:rPr>
      <w:i/>
      <w:iCs/>
      <w:color w:val="212121"/>
      <w:shd w:val="clear" w:color="auto" w:fill="FFFFFF"/>
    </w:rPr>
  </w:style>
  <w:style w:type="character" w:customStyle="1" w:styleId="Bodytext2115pt">
    <w:name w:val="Body text (2) + 11.5 pt"/>
    <w:aliases w:val="Bold"/>
    <w:basedOn w:val="Bodytext2"/>
    <w:uiPriority w:val="99"/>
    <w:rsid w:val="00DA2365"/>
    <w:rPr>
      <w:b/>
      <w:bCs/>
      <w:color w:val="212121"/>
      <w:sz w:val="23"/>
      <w:szCs w:val="23"/>
      <w:shd w:val="clear" w:color="auto" w:fill="FFFFFF"/>
    </w:rPr>
  </w:style>
  <w:style w:type="character" w:customStyle="1" w:styleId="Bodytext32">
    <w:name w:val="Body text (3)2"/>
    <w:basedOn w:val="Bodytext3"/>
    <w:uiPriority w:val="99"/>
    <w:rsid w:val="00DA2365"/>
    <w:rPr>
      <w:b/>
      <w:bCs/>
      <w:color w:val="212121"/>
      <w:sz w:val="23"/>
      <w:szCs w:val="23"/>
      <w:u w:val="single"/>
      <w:shd w:val="clear" w:color="auto" w:fill="FFFFFF"/>
    </w:rPr>
  </w:style>
  <w:style w:type="character" w:customStyle="1" w:styleId="Heading22">
    <w:name w:val="Heading #2 (2)_"/>
    <w:basedOn w:val="Fontdeparagrafimplicit"/>
    <w:link w:val="Heading221"/>
    <w:uiPriority w:val="99"/>
    <w:rsid w:val="00DA2365"/>
    <w:rPr>
      <w:b/>
      <w:bCs/>
      <w:shd w:val="clear" w:color="auto" w:fill="FFFFFF"/>
    </w:rPr>
  </w:style>
  <w:style w:type="character" w:customStyle="1" w:styleId="Heading220">
    <w:name w:val="Heading #2 (2)"/>
    <w:basedOn w:val="Heading22"/>
    <w:uiPriority w:val="99"/>
    <w:rsid w:val="00DA2365"/>
    <w:rPr>
      <w:b/>
      <w:bCs/>
      <w:color w:val="212121"/>
      <w:shd w:val="clear" w:color="auto" w:fill="FFFFFF"/>
    </w:rPr>
  </w:style>
  <w:style w:type="character" w:customStyle="1" w:styleId="Heading222">
    <w:name w:val="Heading #2 (2)2"/>
    <w:basedOn w:val="Heading22"/>
    <w:uiPriority w:val="99"/>
    <w:rsid w:val="00DA2365"/>
    <w:rPr>
      <w:b/>
      <w:bCs/>
      <w:color w:val="212121"/>
      <w:u w:val="single"/>
      <w:shd w:val="clear" w:color="auto" w:fill="FFFFFF"/>
    </w:rPr>
  </w:style>
  <w:style w:type="character" w:customStyle="1" w:styleId="Bodytext6">
    <w:name w:val="Body text (6)_"/>
    <w:basedOn w:val="Fontdeparagrafimplicit"/>
    <w:link w:val="Bodytext61"/>
    <w:uiPriority w:val="99"/>
    <w:rsid w:val="00DA2365"/>
    <w:rPr>
      <w:b/>
      <w:bCs/>
      <w:shd w:val="clear" w:color="auto" w:fill="FFFFFF"/>
    </w:rPr>
  </w:style>
  <w:style w:type="character" w:customStyle="1" w:styleId="Bodytext60">
    <w:name w:val="Body text (6)"/>
    <w:basedOn w:val="Bodytext6"/>
    <w:uiPriority w:val="99"/>
    <w:rsid w:val="00DA2365"/>
    <w:rPr>
      <w:b/>
      <w:bCs/>
      <w:color w:val="212121"/>
      <w:shd w:val="clear" w:color="auto" w:fill="FFFFFF"/>
    </w:rPr>
  </w:style>
  <w:style w:type="character" w:customStyle="1" w:styleId="Bodytext6NotBold">
    <w:name w:val="Body text (6) + Not Bold"/>
    <w:basedOn w:val="Bodytext6"/>
    <w:uiPriority w:val="99"/>
    <w:rsid w:val="00DA2365"/>
    <w:rPr>
      <w:b w:val="0"/>
      <w:bCs w:val="0"/>
      <w:color w:val="212121"/>
      <w:shd w:val="clear" w:color="auto" w:fill="FFFFFF"/>
    </w:rPr>
  </w:style>
  <w:style w:type="character" w:customStyle="1" w:styleId="Bodytext2Bold">
    <w:name w:val="Body text (2) + Bold"/>
    <w:basedOn w:val="Bodytext2"/>
    <w:uiPriority w:val="99"/>
    <w:rsid w:val="00DA2365"/>
    <w:rPr>
      <w:b/>
      <w:bCs/>
      <w:color w:val="212121"/>
      <w:shd w:val="clear" w:color="auto" w:fill="FFFFFF"/>
    </w:rPr>
  </w:style>
  <w:style w:type="character" w:customStyle="1" w:styleId="Bodytext62">
    <w:name w:val="Body text (6)2"/>
    <w:basedOn w:val="Bodytext6"/>
    <w:uiPriority w:val="99"/>
    <w:rsid w:val="00DA2365"/>
    <w:rPr>
      <w:b/>
      <w:bCs/>
      <w:color w:val="212121"/>
      <w:u w:val="single"/>
      <w:shd w:val="clear" w:color="auto" w:fill="FFFFFF"/>
    </w:rPr>
  </w:style>
  <w:style w:type="character" w:customStyle="1" w:styleId="Headerorfooter">
    <w:name w:val="Header or footer_"/>
    <w:basedOn w:val="Fontdeparagrafimplicit"/>
    <w:link w:val="Headerorfooter1"/>
    <w:uiPriority w:val="99"/>
    <w:rsid w:val="00DA2365"/>
    <w:rPr>
      <w:shd w:val="clear" w:color="auto" w:fill="FFFFFF"/>
    </w:rPr>
  </w:style>
  <w:style w:type="character" w:customStyle="1" w:styleId="HeaderorfooterBold">
    <w:name w:val="Header or footer + Bold"/>
    <w:aliases w:val="Italic"/>
    <w:basedOn w:val="Headerorfooter"/>
    <w:uiPriority w:val="99"/>
    <w:rsid w:val="00DA2365"/>
    <w:rPr>
      <w:b/>
      <w:bCs/>
      <w:i/>
      <w:iCs/>
      <w:color w:val="212121"/>
      <w:shd w:val="clear" w:color="auto" w:fill="FFFFFF"/>
    </w:rPr>
  </w:style>
  <w:style w:type="character" w:customStyle="1" w:styleId="Bodytext7">
    <w:name w:val="Body text (7)_"/>
    <w:basedOn w:val="Fontdeparagrafimplicit"/>
    <w:link w:val="Bodytext71"/>
    <w:uiPriority w:val="99"/>
    <w:rsid w:val="00DA2365"/>
    <w:rPr>
      <w:b/>
      <w:bCs/>
      <w:i/>
      <w:iCs/>
      <w:shd w:val="clear" w:color="auto" w:fill="FFFFFF"/>
    </w:rPr>
  </w:style>
  <w:style w:type="character" w:customStyle="1" w:styleId="Bodytext70">
    <w:name w:val="Body text (7)"/>
    <w:basedOn w:val="Bodytext7"/>
    <w:uiPriority w:val="99"/>
    <w:rsid w:val="00DA2365"/>
    <w:rPr>
      <w:b/>
      <w:bCs/>
      <w:i/>
      <w:iCs/>
      <w:color w:val="212121"/>
      <w:shd w:val="clear" w:color="auto" w:fill="FFFFFF"/>
    </w:rPr>
  </w:style>
  <w:style w:type="character" w:customStyle="1" w:styleId="Heading223">
    <w:name w:val="Heading #22"/>
    <w:basedOn w:val="Heading2"/>
    <w:uiPriority w:val="99"/>
    <w:rsid w:val="00DA2365"/>
    <w:rPr>
      <w:b/>
      <w:bCs/>
      <w:color w:val="212121"/>
      <w:sz w:val="23"/>
      <w:szCs w:val="23"/>
      <w:u w:val="single"/>
      <w:shd w:val="clear" w:color="auto" w:fill="FFFFFF"/>
    </w:rPr>
  </w:style>
  <w:style w:type="character" w:customStyle="1" w:styleId="Headerorfooter0">
    <w:name w:val="Header or footer"/>
    <w:basedOn w:val="Headerorfooter"/>
    <w:uiPriority w:val="99"/>
    <w:rsid w:val="00DA2365"/>
    <w:rPr>
      <w:color w:val="212121"/>
      <w:shd w:val="clear" w:color="auto" w:fill="FFFFFF"/>
    </w:rPr>
  </w:style>
  <w:style w:type="paragraph" w:customStyle="1" w:styleId="Bodytext31">
    <w:name w:val="Body text (3)1"/>
    <w:basedOn w:val="Normal"/>
    <w:link w:val="Bodytext3"/>
    <w:uiPriority w:val="99"/>
    <w:rsid w:val="00DA2365"/>
    <w:pPr>
      <w:shd w:val="clear" w:color="auto" w:fill="FFFFFF"/>
      <w:spacing w:line="293" w:lineRule="exact"/>
      <w:ind w:hanging="9"/>
      <w:jc w:val="center"/>
    </w:pPr>
    <w:rPr>
      <w:rFonts w:asciiTheme="minorHAnsi" w:eastAsiaTheme="minorHAnsi" w:hAnsiTheme="minorHAnsi" w:cstheme="minorBidi"/>
      <w:b/>
      <w:bCs/>
      <w:color w:val="auto"/>
      <w:sz w:val="23"/>
      <w:szCs w:val="23"/>
      <w:lang w:val="ro-RO"/>
    </w:rPr>
  </w:style>
  <w:style w:type="paragraph" w:customStyle="1" w:styleId="Bodytext21">
    <w:name w:val="Body text (2)1"/>
    <w:basedOn w:val="Normal"/>
    <w:link w:val="Bodytext2"/>
    <w:uiPriority w:val="99"/>
    <w:rsid w:val="00DA2365"/>
    <w:pPr>
      <w:shd w:val="clear" w:color="auto" w:fill="FFFFFF"/>
      <w:spacing w:after="840" w:line="293" w:lineRule="exact"/>
      <w:ind w:hanging="368"/>
      <w:jc w:val="center"/>
    </w:pPr>
    <w:rPr>
      <w:rFonts w:asciiTheme="minorHAnsi" w:eastAsiaTheme="minorHAnsi" w:hAnsiTheme="minorHAnsi" w:cstheme="minorBidi"/>
      <w:color w:val="auto"/>
      <w:sz w:val="22"/>
      <w:szCs w:val="22"/>
      <w:lang w:val="ro-RO"/>
    </w:rPr>
  </w:style>
  <w:style w:type="paragraph" w:customStyle="1" w:styleId="Heading21">
    <w:name w:val="Heading #21"/>
    <w:basedOn w:val="Normal"/>
    <w:link w:val="Heading2"/>
    <w:uiPriority w:val="99"/>
    <w:rsid w:val="00DA2365"/>
    <w:pPr>
      <w:shd w:val="clear" w:color="auto" w:fill="FFFFFF"/>
      <w:spacing w:before="240" w:after="300" w:line="240" w:lineRule="atLeast"/>
      <w:jc w:val="center"/>
      <w:outlineLvl w:val="1"/>
    </w:pPr>
    <w:rPr>
      <w:rFonts w:asciiTheme="minorHAnsi" w:eastAsiaTheme="minorHAnsi" w:hAnsiTheme="minorHAnsi" w:cstheme="minorBidi"/>
      <w:b/>
      <w:bCs/>
      <w:color w:val="auto"/>
      <w:sz w:val="23"/>
      <w:szCs w:val="23"/>
      <w:lang w:val="ro-RO"/>
    </w:rPr>
  </w:style>
  <w:style w:type="paragraph" w:customStyle="1" w:styleId="Heading221">
    <w:name w:val="Heading #2 (2)1"/>
    <w:basedOn w:val="Normal"/>
    <w:link w:val="Heading22"/>
    <w:uiPriority w:val="99"/>
    <w:rsid w:val="00DA2365"/>
    <w:pPr>
      <w:shd w:val="clear" w:color="auto" w:fill="FFFFFF"/>
      <w:spacing w:before="300" w:after="300" w:line="240" w:lineRule="atLeast"/>
      <w:ind w:hanging="7"/>
      <w:jc w:val="both"/>
      <w:outlineLvl w:val="1"/>
    </w:pPr>
    <w:rPr>
      <w:rFonts w:asciiTheme="minorHAnsi" w:eastAsiaTheme="minorHAnsi" w:hAnsiTheme="minorHAnsi" w:cstheme="minorBidi"/>
      <w:b/>
      <w:bCs/>
      <w:color w:val="auto"/>
      <w:sz w:val="22"/>
      <w:szCs w:val="22"/>
      <w:lang w:val="ro-RO"/>
    </w:rPr>
  </w:style>
  <w:style w:type="paragraph" w:customStyle="1" w:styleId="Bodytext61">
    <w:name w:val="Body text (6)1"/>
    <w:basedOn w:val="Normal"/>
    <w:link w:val="Bodytext6"/>
    <w:uiPriority w:val="99"/>
    <w:rsid w:val="00DA2365"/>
    <w:pPr>
      <w:shd w:val="clear" w:color="auto" w:fill="FFFFFF"/>
      <w:spacing w:before="300" w:line="254" w:lineRule="exact"/>
      <w:ind w:hanging="7"/>
      <w:jc w:val="right"/>
    </w:pPr>
    <w:rPr>
      <w:rFonts w:asciiTheme="minorHAnsi" w:eastAsiaTheme="minorHAnsi" w:hAnsiTheme="minorHAnsi" w:cstheme="minorBidi"/>
      <w:b/>
      <w:bCs/>
      <w:color w:val="auto"/>
      <w:sz w:val="22"/>
      <w:szCs w:val="22"/>
      <w:lang w:val="ro-RO"/>
    </w:rPr>
  </w:style>
  <w:style w:type="paragraph" w:customStyle="1" w:styleId="Headerorfooter1">
    <w:name w:val="Header or footer1"/>
    <w:basedOn w:val="Normal"/>
    <w:link w:val="Headerorfooter"/>
    <w:uiPriority w:val="99"/>
    <w:rsid w:val="00DA2365"/>
    <w:pPr>
      <w:shd w:val="clear" w:color="auto" w:fill="FFFFFF"/>
      <w:spacing w:line="240" w:lineRule="atLeast"/>
      <w:ind w:firstLine="29"/>
    </w:pPr>
    <w:rPr>
      <w:rFonts w:asciiTheme="minorHAnsi" w:eastAsiaTheme="minorHAnsi" w:hAnsiTheme="minorHAnsi" w:cstheme="minorBidi"/>
      <w:color w:val="auto"/>
      <w:sz w:val="22"/>
      <w:szCs w:val="22"/>
      <w:lang w:val="ro-RO"/>
    </w:rPr>
  </w:style>
  <w:style w:type="paragraph" w:customStyle="1" w:styleId="Bodytext71">
    <w:name w:val="Body text (7)1"/>
    <w:basedOn w:val="Normal"/>
    <w:link w:val="Bodytext7"/>
    <w:uiPriority w:val="99"/>
    <w:rsid w:val="00DA2365"/>
    <w:pPr>
      <w:shd w:val="clear" w:color="auto" w:fill="FFFFFF"/>
      <w:spacing w:before="300" w:after="300" w:line="240" w:lineRule="atLeast"/>
      <w:jc w:val="center"/>
    </w:pPr>
    <w:rPr>
      <w:rFonts w:asciiTheme="minorHAnsi" w:eastAsiaTheme="minorHAnsi" w:hAnsiTheme="minorHAnsi" w:cstheme="minorBidi"/>
      <w:b/>
      <w:bCs/>
      <w:i/>
      <w:iCs/>
      <w:color w:val="auto"/>
      <w:sz w:val="22"/>
      <w:szCs w:val="22"/>
      <w:lang w:val="ro-RO"/>
    </w:rPr>
  </w:style>
  <w:style w:type="paragraph" w:styleId="Antet">
    <w:name w:val="header"/>
    <w:basedOn w:val="Normal"/>
    <w:link w:val="AntetCaracter"/>
    <w:uiPriority w:val="99"/>
    <w:unhideWhenUsed/>
    <w:rsid w:val="00DA2365"/>
    <w:pPr>
      <w:tabs>
        <w:tab w:val="center" w:pos="4536"/>
        <w:tab w:val="right" w:pos="9072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DA2365"/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styleId="Subsol">
    <w:name w:val="footer"/>
    <w:basedOn w:val="Normal"/>
    <w:link w:val="SubsolCaracter"/>
    <w:uiPriority w:val="99"/>
    <w:unhideWhenUsed/>
    <w:rsid w:val="00DA2365"/>
    <w:pPr>
      <w:tabs>
        <w:tab w:val="center" w:pos="4536"/>
        <w:tab w:val="right" w:pos="9072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DA2365"/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3F1354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3F1354"/>
    <w:rPr>
      <w:rFonts w:ascii="Segoe UI" w:eastAsia="Times New Roman" w:hAnsi="Segoe UI" w:cs="Segoe UI"/>
      <w:color w:val="000000"/>
      <w:sz w:val="18"/>
      <w:szCs w:val="18"/>
      <w:lang w:val="en-US"/>
    </w:rPr>
  </w:style>
  <w:style w:type="character" w:customStyle="1" w:styleId="Titlu1Caracter">
    <w:name w:val="Titlu 1 Caracter"/>
    <w:basedOn w:val="Fontdeparagrafimplicit"/>
    <w:link w:val="Titlu1"/>
    <w:rsid w:val="003F1354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Hyperlink">
    <w:name w:val="Hyperlink"/>
    <w:basedOn w:val="Fontdeparagrafimplicit"/>
    <w:uiPriority w:val="99"/>
    <w:semiHidden/>
    <w:unhideWhenUsed/>
    <w:rsid w:val="003F1354"/>
    <w:rPr>
      <w:color w:val="0000FF"/>
      <w:u w:val="single"/>
    </w:rPr>
  </w:style>
  <w:style w:type="character" w:styleId="Robust">
    <w:name w:val="Strong"/>
    <w:basedOn w:val="Fontdeparagrafimplicit"/>
    <w:uiPriority w:val="22"/>
    <w:qFormat/>
    <w:rsid w:val="003F1354"/>
    <w:rPr>
      <w:b/>
      <w:bCs/>
    </w:rPr>
  </w:style>
  <w:style w:type="paragraph" w:customStyle="1" w:styleId="DefaultText">
    <w:name w:val="Default Text"/>
    <w:basedOn w:val="Normal"/>
    <w:rsid w:val="00F326DE"/>
    <w:pPr>
      <w:widowControl/>
      <w:suppressAutoHyphens/>
    </w:pPr>
    <w:rPr>
      <w:color w:val="auto"/>
      <w:szCs w:val="20"/>
      <w:lang w:val="x-none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256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directie@dgaspc-cl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1990</TotalTime>
  <Pages>7</Pages>
  <Words>2689</Words>
  <Characters>15602</Characters>
  <Application>Microsoft Office Word</Application>
  <DocSecurity>0</DocSecurity>
  <Lines>130</Lines>
  <Paragraphs>36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TCS</dc:creator>
  <cp:keywords/>
  <dc:description/>
  <cp:lastModifiedBy>user07</cp:lastModifiedBy>
  <cp:revision>24</cp:revision>
  <cp:lastPrinted>2021-02-08T08:34:00Z</cp:lastPrinted>
  <dcterms:created xsi:type="dcterms:W3CDTF">2020-10-09T07:01:00Z</dcterms:created>
  <dcterms:modified xsi:type="dcterms:W3CDTF">2021-02-08T12:13:00Z</dcterms:modified>
</cp:coreProperties>
</file>